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01" w:rsidRDefault="0079159A" w:rsidP="00F80301">
      <w:pPr>
        <w:tabs>
          <w:tab w:val="left" w:pos="1515"/>
        </w:tabs>
        <w:jc w:val="center"/>
        <w:rPr>
          <w:b/>
          <w:color w:val="0070C0"/>
          <w:sz w:val="26"/>
          <w:szCs w:val="26"/>
        </w:rPr>
      </w:pPr>
      <w:r>
        <w:rPr>
          <w:b/>
          <w:noProof/>
          <w:color w:val="0070C0"/>
          <w:sz w:val="26"/>
          <w:szCs w:val="26"/>
        </w:rPr>
        <w:drawing>
          <wp:inline distT="0" distB="0" distL="0" distR="0">
            <wp:extent cx="6769100" cy="8168084"/>
            <wp:effectExtent l="19050" t="0" r="0" b="0"/>
            <wp:docPr id="23" name="Рисунок 23" descr="C:\Users\Admin\Desktop\сканы утверждаю\образоват программ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каны утверждаю\образоват программа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01" w:rsidRDefault="00F80301" w:rsidP="00F80301">
      <w:pPr>
        <w:tabs>
          <w:tab w:val="left" w:pos="1515"/>
        </w:tabs>
        <w:jc w:val="center"/>
        <w:rPr>
          <w:b/>
          <w:color w:val="0070C0"/>
          <w:sz w:val="26"/>
          <w:szCs w:val="26"/>
        </w:rPr>
      </w:pPr>
    </w:p>
    <w:p w:rsidR="00F80301" w:rsidRDefault="00F80301" w:rsidP="00F80301">
      <w:pPr>
        <w:tabs>
          <w:tab w:val="left" w:pos="1515"/>
        </w:tabs>
        <w:jc w:val="center"/>
        <w:rPr>
          <w:b/>
          <w:color w:val="0070C0"/>
          <w:sz w:val="26"/>
          <w:szCs w:val="26"/>
        </w:rPr>
      </w:pPr>
    </w:p>
    <w:p w:rsidR="00F80301" w:rsidRDefault="00F80301" w:rsidP="00F80301">
      <w:pPr>
        <w:tabs>
          <w:tab w:val="left" w:pos="1515"/>
        </w:tabs>
        <w:jc w:val="center"/>
        <w:rPr>
          <w:b/>
          <w:color w:val="0070C0"/>
          <w:sz w:val="26"/>
          <w:szCs w:val="26"/>
        </w:rPr>
      </w:pPr>
    </w:p>
    <w:p w:rsidR="00F80301" w:rsidRPr="0008577A" w:rsidRDefault="00F80301" w:rsidP="00F80301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333333"/>
          <w:sz w:val="20"/>
          <w:szCs w:val="20"/>
        </w:rPr>
      </w:pPr>
    </w:p>
    <w:p w:rsidR="005C68D4" w:rsidRDefault="00F80301" w:rsidP="005C68D4">
      <w:pPr>
        <w:pStyle w:val="Default"/>
        <w:rPr>
          <w:sz w:val="23"/>
          <w:szCs w:val="23"/>
        </w:rPr>
      </w:pPr>
      <w:r w:rsidRPr="0008577A">
        <w:rPr>
          <w:rFonts w:eastAsia="Times New Roman"/>
          <w:b/>
          <w:color w:val="333333"/>
          <w:sz w:val="28"/>
          <w:szCs w:val="28"/>
        </w:rPr>
        <w:t> </w:t>
      </w:r>
      <w:r w:rsidR="005C68D4">
        <w:rPr>
          <w:rFonts w:eastAsia="Times New Roman"/>
          <w:b/>
          <w:sz w:val="28"/>
          <w:szCs w:val="28"/>
        </w:rPr>
        <w:t xml:space="preserve">                               </w:t>
      </w:r>
      <w:r w:rsidR="005C68D4">
        <w:rPr>
          <w:b/>
          <w:bCs/>
          <w:sz w:val="23"/>
          <w:szCs w:val="23"/>
        </w:rPr>
        <w:t xml:space="preserve">1. Пояснительная записка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Основная образовательная программа начального общего образования (далее </w:t>
      </w:r>
      <w:proofErr w:type="spellStart"/>
      <w:proofErr w:type="gramStart"/>
      <w:r>
        <w:rPr>
          <w:sz w:val="23"/>
          <w:szCs w:val="23"/>
        </w:rPr>
        <w:t>обра-зовательная</w:t>
      </w:r>
      <w:proofErr w:type="spellEnd"/>
      <w:proofErr w:type="gramEnd"/>
      <w:r>
        <w:rPr>
          <w:sz w:val="23"/>
          <w:szCs w:val="23"/>
        </w:rPr>
        <w:t xml:space="preserve"> программа) </w:t>
      </w:r>
      <w:r w:rsidRPr="00F80301">
        <w:rPr>
          <w:rFonts w:eastAsia="Times New Roman"/>
          <w:sz w:val="28"/>
          <w:szCs w:val="28"/>
        </w:rPr>
        <w:t>МКОУ «</w:t>
      </w:r>
      <w:proofErr w:type="spellStart"/>
      <w:r w:rsidRPr="00F80301">
        <w:rPr>
          <w:rFonts w:eastAsia="Times New Roman"/>
          <w:sz w:val="28"/>
          <w:szCs w:val="28"/>
        </w:rPr>
        <w:t>Капкайкентская</w:t>
      </w:r>
      <w:proofErr w:type="spellEnd"/>
      <w:r w:rsidRPr="00F80301">
        <w:rPr>
          <w:rFonts w:eastAsia="Times New Roman"/>
          <w:sz w:val="28"/>
          <w:szCs w:val="28"/>
        </w:rPr>
        <w:t xml:space="preserve"> СОШ </w:t>
      </w:r>
      <w:proofErr w:type="spellStart"/>
      <w:r w:rsidRPr="00F80301">
        <w:rPr>
          <w:rFonts w:eastAsia="Times New Roman"/>
          <w:sz w:val="28"/>
          <w:szCs w:val="28"/>
        </w:rPr>
        <w:t>им.Б.А.Магомедова</w:t>
      </w:r>
      <w:proofErr w:type="spellEnd"/>
      <w:r w:rsidRPr="00F80301">
        <w:rPr>
          <w:rFonts w:eastAsia="Times New Roman"/>
          <w:sz w:val="28"/>
          <w:szCs w:val="28"/>
        </w:rPr>
        <w:t xml:space="preserve">» </w:t>
      </w:r>
      <w:r>
        <w:rPr>
          <w:sz w:val="23"/>
          <w:szCs w:val="23"/>
        </w:rPr>
        <w:t>разработана в соответствии с требованиями Федерального государственного образовательного стандарта начального общего образования (далее ФГОС НОО) (утверждён приказом Министерства образования и науки Российской Федерации от «6» октября 2009 г. № 373).</w:t>
      </w:r>
      <w:r w:rsidRPr="005C68D4"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Образовательная программа определяет содержание и организацию </w:t>
      </w:r>
      <w:proofErr w:type="spellStart"/>
      <w:r>
        <w:rPr>
          <w:sz w:val="23"/>
          <w:szCs w:val="23"/>
        </w:rPr>
        <w:t>образователь-ного</w:t>
      </w:r>
      <w:proofErr w:type="spellEnd"/>
      <w:r>
        <w:rPr>
          <w:sz w:val="23"/>
          <w:szCs w:val="23"/>
        </w:rPr>
        <w:t xml:space="preserve"> процесса на ступени начального общего образования и направлена на формирование общей культуры, духовно-нравственное, социальное, личностное и интеллектуальное </w:t>
      </w:r>
      <w:proofErr w:type="spellStart"/>
      <w:r>
        <w:rPr>
          <w:sz w:val="23"/>
          <w:szCs w:val="23"/>
        </w:rPr>
        <w:t>раз-витие</w:t>
      </w:r>
      <w:proofErr w:type="spellEnd"/>
      <w:r>
        <w:rPr>
          <w:sz w:val="23"/>
          <w:szCs w:val="23"/>
        </w:rPr>
        <w:t xml:space="preserve"> обучающихся, создание основы для самостоятельной реализации учебной </w:t>
      </w:r>
      <w:proofErr w:type="spellStart"/>
      <w:r>
        <w:rPr>
          <w:sz w:val="23"/>
          <w:szCs w:val="23"/>
        </w:rPr>
        <w:t>деятель-ности</w:t>
      </w:r>
      <w:proofErr w:type="spellEnd"/>
      <w:r>
        <w:rPr>
          <w:sz w:val="23"/>
          <w:szCs w:val="23"/>
        </w:rPr>
        <w:t xml:space="preserve">, обеспечивающей социальную успешность, развитие творческих способностей, </w:t>
      </w:r>
      <w:proofErr w:type="spellStart"/>
      <w:r>
        <w:rPr>
          <w:sz w:val="23"/>
          <w:szCs w:val="23"/>
        </w:rPr>
        <w:t>са-моразвитие</w:t>
      </w:r>
      <w:proofErr w:type="spellEnd"/>
      <w:r>
        <w:rPr>
          <w:sz w:val="23"/>
          <w:szCs w:val="23"/>
        </w:rPr>
        <w:t xml:space="preserve"> и самосовершенствование, сохранение и укрепление здоровья обучающихся. </w:t>
      </w:r>
      <w:proofErr w:type="gramEnd"/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Образовательная программа НОО является главным документом, обусловленным образовательными потребностями всех участников воспитательно-образовательного процесса и выражающим объективную заинтересованность обучающихся и родителей.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Фундаментальное ядро </w:t>
      </w:r>
      <w:r>
        <w:rPr>
          <w:sz w:val="23"/>
          <w:szCs w:val="23"/>
        </w:rPr>
        <w:t xml:space="preserve">знаний, которые подлежат усвоению в начальной школе, определено авторскими программами системы учебников «Школа России», которые </w:t>
      </w:r>
      <w:proofErr w:type="spellStart"/>
      <w:proofErr w:type="gramStart"/>
      <w:r>
        <w:rPr>
          <w:sz w:val="23"/>
          <w:szCs w:val="23"/>
        </w:rPr>
        <w:t>вхо-дят</w:t>
      </w:r>
      <w:proofErr w:type="spellEnd"/>
      <w:proofErr w:type="gramEnd"/>
      <w:r>
        <w:rPr>
          <w:sz w:val="23"/>
          <w:szCs w:val="23"/>
        </w:rPr>
        <w:t xml:space="preserve"> в Федеральный перечень учебников 2017-2018 г.г., (утверждён приказом </w:t>
      </w:r>
      <w:proofErr w:type="spellStart"/>
      <w:r>
        <w:rPr>
          <w:sz w:val="23"/>
          <w:szCs w:val="23"/>
        </w:rPr>
        <w:t>Министер-ства</w:t>
      </w:r>
      <w:proofErr w:type="spellEnd"/>
      <w:r>
        <w:rPr>
          <w:sz w:val="23"/>
          <w:szCs w:val="23"/>
        </w:rPr>
        <w:t xml:space="preserve"> образования и науки Российской Федерации от «31» марта 2014г. № 253), имеют гриф «Рекомендовано МО РФ» и «Соответствует ФГОС». </w:t>
      </w:r>
    </w:p>
    <w:p w:rsidR="005C68D4" w:rsidRDefault="005C68D4" w:rsidP="005C68D4">
      <w:pPr>
        <w:pStyle w:val="Default"/>
        <w:rPr>
          <w:rFonts w:eastAsia="Times New Roman"/>
          <w:sz w:val="28"/>
          <w:szCs w:val="28"/>
        </w:rPr>
      </w:pPr>
      <w:r>
        <w:rPr>
          <w:sz w:val="23"/>
          <w:szCs w:val="23"/>
        </w:rPr>
        <w:t xml:space="preserve">Образовательная программа представляет собой систему </w:t>
      </w:r>
      <w:proofErr w:type="gramStart"/>
      <w:r>
        <w:rPr>
          <w:sz w:val="23"/>
          <w:szCs w:val="23"/>
        </w:rPr>
        <w:t>взаимосвязанных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про-грамм</w:t>
      </w:r>
      <w:proofErr w:type="spellEnd"/>
      <w:r>
        <w:rPr>
          <w:sz w:val="23"/>
          <w:szCs w:val="23"/>
        </w:rPr>
        <w:t xml:space="preserve">, каждая из которых является самостоятельным звеном, обеспечивающая </w:t>
      </w:r>
      <w:proofErr w:type="spellStart"/>
      <w:r>
        <w:rPr>
          <w:sz w:val="23"/>
          <w:szCs w:val="23"/>
        </w:rPr>
        <w:t>опреде-ленное</w:t>
      </w:r>
      <w:proofErr w:type="spellEnd"/>
      <w:r>
        <w:rPr>
          <w:sz w:val="23"/>
          <w:szCs w:val="23"/>
        </w:rPr>
        <w:t xml:space="preserve"> направление деятельности образовательного учреждения. Единство этих программ образует завершенную систему обеспечения жизнедеятельности, функционирования и развития </w:t>
      </w:r>
      <w:r w:rsidRPr="00F80301">
        <w:rPr>
          <w:rFonts w:eastAsia="Times New Roman"/>
          <w:sz w:val="28"/>
          <w:szCs w:val="28"/>
        </w:rPr>
        <w:t>МКОУ «</w:t>
      </w:r>
      <w:proofErr w:type="spellStart"/>
      <w:r w:rsidRPr="00F80301">
        <w:rPr>
          <w:rFonts w:eastAsia="Times New Roman"/>
          <w:sz w:val="28"/>
          <w:szCs w:val="28"/>
        </w:rPr>
        <w:t>Капкайкентская</w:t>
      </w:r>
      <w:proofErr w:type="spellEnd"/>
      <w:r w:rsidRPr="00F80301">
        <w:rPr>
          <w:rFonts w:eastAsia="Times New Roman"/>
          <w:sz w:val="28"/>
          <w:szCs w:val="28"/>
        </w:rPr>
        <w:t xml:space="preserve"> СОШ </w:t>
      </w:r>
      <w:proofErr w:type="spellStart"/>
      <w:r w:rsidRPr="00F80301">
        <w:rPr>
          <w:rFonts w:eastAsia="Times New Roman"/>
          <w:sz w:val="28"/>
          <w:szCs w:val="28"/>
        </w:rPr>
        <w:t>им.Б.А.Магомедова</w:t>
      </w:r>
      <w:proofErr w:type="spellEnd"/>
      <w:r w:rsidRPr="00F80301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Образовательная программа «Школа России» </w:t>
      </w:r>
      <w:r>
        <w:rPr>
          <w:b/>
          <w:bCs/>
          <w:sz w:val="23"/>
          <w:szCs w:val="23"/>
        </w:rPr>
        <w:t xml:space="preserve">в соответствии с требованиями ФГОС </w:t>
      </w:r>
      <w:r>
        <w:rPr>
          <w:sz w:val="23"/>
          <w:szCs w:val="23"/>
        </w:rPr>
        <w:t xml:space="preserve">содержит следующие разделы: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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Целевой раздел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пояснительная записка;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планируемые результаты освоения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основной образовательной программы начального общего образования на основе ФГОС и с учетом УМК «Школа России»;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система оценки достижения планируемых результатов освоения основной </w:t>
      </w:r>
      <w:proofErr w:type="spellStart"/>
      <w:proofErr w:type="gramStart"/>
      <w:r>
        <w:rPr>
          <w:sz w:val="23"/>
          <w:szCs w:val="23"/>
        </w:rPr>
        <w:t>обра-зовательной</w:t>
      </w:r>
      <w:proofErr w:type="spellEnd"/>
      <w:proofErr w:type="gramEnd"/>
      <w:r>
        <w:rPr>
          <w:sz w:val="23"/>
          <w:szCs w:val="23"/>
        </w:rPr>
        <w:t xml:space="preserve"> программы начального общего образования.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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Содержательный раздел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программа формирования универсальных учебных действий у обучающихся на ступени начального общего образования, на основе ФГОС и с учетом УМК «Школа России»; </w:t>
      </w:r>
      <w:proofErr w:type="gramEnd"/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программы отдельных учебных предметов, курсов, включенных в УМК </w:t>
      </w:r>
    </w:p>
    <w:p w:rsidR="005C68D4" w:rsidRDefault="005C68D4" w:rsidP="005C68D4">
      <w:pPr>
        <w:pStyle w:val="Default"/>
        <w:rPr>
          <w:sz w:val="23"/>
          <w:szCs w:val="23"/>
        </w:rPr>
      </w:pP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«Школа России» и курсов внеурочной деятельности;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программа духовно-нравственного развития, воспитания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на ступени начального общего образования, на основе ФГОС и с учетом УМК «Школа России»;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программа формирования экологической культуры, здорового и безопасного </w:t>
      </w:r>
      <w:proofErr w:type="spellStart"/>
      <w:proofErr w:type="gramStart"/>
      <w:r>
        <w:rPr>
          <w:sz w:val="23"/>
          <w:szCs w:val="23"/>
        </w:rPr>
        <w:t>об-раза</w:t>
      </w:r>
      <w:proofErr w:type="spellEnd"/>
      <w:proofErr w:type="gramEnd"/>
      <w:r>
        <w:rPr>
          <w:sz w:val="23"/>
          <w:szCs w:val="23"/>
        </w:rPr>
        <w:t xml:space="preserve"> жизни на основе ФГОС и с учетом УМК «Школа России»;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программа коррекционной работы на основе принципов деятельности в УМК «Школа России»;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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Организационный раздел </w:t>
      </w:r>
    </w:p>
    <w:p w:rsidR="005C68D4" w:rsidRDefault="005C68D4" w:rsidP="005C68D4">
      <w:pPr>
        <w:pStyle w:val="Default"/>
        <w:spacing w:after="2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учебный план;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− </w:t>
      </w:r>
      <w:r>
        <w:rPr>
          <w:sz w:val="23"/>
          <w:szCs w:val="23"/>
        </w:rPr>
        <w:t xml:space="preserve">план внеурочной деятельности;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соответствует основным </w:t>
      </w:r>
      <w:r>
        <w:rPr>
          <w:b/>
          <w:bCs/>
          <w:sz w:val="23"/>
          <w:szCs w:val="23"/>
        </w:rPr>
        <w:t>принципам государственной политики РФ в области образования</w:t>
      </w:r>
      <w:r>
        <w:rPr>
          <w:sz w:val="23"/>
          <w:szCs w:val="23"/>
        </w:rPr>
        <w:t xml:space="preserve">, изложенным в Законе Российской Федерации «Об образовании». Это: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гуманистический характер образования, приоритет </w:t>
      </w:r>
      <w:proofErr w:type="gramStart"/>
      <w:r>
        <w:rPr>
          <w:sz w:val="23"/>
          <w:szCs w:val="23"/>
        </w:rPr>
        <w:t>общечеловеческих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ценно-стей</w:t>
      </w:r>
      <w:proofErr w:type="spellEnd"/>
      <w:r>
        <w:rPr>
          <w:sz w:val="23"/>
          <w:szCs w:val="23"/>
        </w:rPr>
        <w:t xml:space="preserve">, жизни и здоровья человека, свободного развития личности;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 воспитание гражданственности, трудолюбия, уважения к правам и свободам </w:t>
      </w:r>
      <w:proofErr w:type="spellStart"/>
      <w:proofErr w:type="gramStart"/>
      <w:r>
        <w:rPr>
          <w:sz w:val="23"/>
          <w:szCs w:val="23"/>
        </w:rPr>
        <w:t>че-ловека</w:t>
      </w:r>
      <w:proofErr w:type="spellEnd"/>
      <w:proofErr w:type="gramEnd"/>
      <w:r>
        <w:rPr>
          <w:sz w:val="23"/>
          <w:szCs w:val="23"/>
        </w:rPr>
        <w:t xml:space="preserve">, любви к окружающей природе, Родине, семье;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</w:t>
      </w:r>
      <w:proofErr w:type="spellStart"/>
      <w:proofErr w:type="gramStart"/>
      <w:r>
        <w:rPr>
          <w:sz w:val="23"/>
          <w:szCs w:val="23"/>
        </w:rPr>
        <w:t>тради-ций</w:t>
      </w:r>
      <w:proofErr w:type="spellEnd"/>
      <w:proofErr w:type="gramEnd"/>
      <w:r>
        <w:rPr>
          <w:sz w:val="23"/>
          <w:szCs w:val="23"/>
        </w:rPr>
        <w:t xml:space="preserve"> и особенностей в условиях многонационального государства;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общедоступность образования, адаптивность системы образования к уровням и особенностям развития и подготовки обучающихся и воспитанников;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обеспечение самоопределения личности, создание условий для ее </w:t>
      </w:r>
      <w:proofErr w:type="spellStart"/>
      <w:proofErr w:type="gramStart"/>
      <w:r>
        <w:rPr>
          <w:sz w:val="23"/>
          <w:szCs w:val="23"/>
        </w:rPr>
        <w:t>самореализа-ции</w:t>
      </w:r>
      <w:proofErr w:type="spellEnd"/>
      <w:proofErr w:type="gramEnd"/>
      <w:r>
        <w:rPr>
          <w:sz w:val="23"/>
          <w:szCs w:val="23"/>
        </w:rPr>
        <w:t xml:space="preserve">, творческого развития;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формирование у обучающегося адекватной современному уровню знаний и </w:t>
      </w:r>
      <w:proofErr w:type="spellStart"/>
      <w:proofErr w:type="gramStart"/>
      <w:r>
        <w:rPr>
          <w:sz w:val="23"/>
          <w:szCs w:val="23"/>
        </w:rPr>
        <w:t>сту-пени</w:t>
      </w:r>
      <w:proofErr w:type="spellEnd"/>
      <w:proofErr w:type="gramEnd"/>
      <w:r>
        <w:rPr>
          <w:sz w:val="23"/>
          <w:szCs w:val="23"/>
        </w:rPr>
        <w:t xml:space="preserve"> обучения картины мира; </w:t>
      </w:r>
    </w:p>
    <w:p w:rsidR="005C68D4" w:rsidRDefault="005C68D4" w:rsidP="005C68D4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 формирование человека и гражданина, интегрированного в современное ему общество и нацеленного на совершенствование этого общества;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содействие взаимопониманию и сотрудничеству между людьми, народами </w:t>
      </w:r>
      <w:proofErr w:type="spellStart"/>
      <w:proofErr w:type="gramStart"/>
      <w:r>
        <w:rPr>
          <w:sz w:val="23"/>
          <w:szCs w:val="23"/>
        </w:rPr>
        <w:t>неза-висимо</w:t>
      </w:r>
      <w:proofErr w:type="spellEnd"/>
      <w:proofErr w:type="gramEnd"/>
      <w:r>
        <w:rPr>
          <w:sz w:val="23"/>
          <w:szCs w:val="23"/>
        </w:rPr>
        <w:t xml:space="preserve"> от национальной, религиозной и социальной принадлежности. </w:t>
      </w:r>
    </w:p>
    <w:p w:rsidR="005C68D4" w:rsidRDefault="005C68D4" w:rsidP="005C68D4">
      <w:pPr>
        <w:pStyle w:val="Default"/>
        <w:rPr>
          <w:sz w:val="23"/>
          <w:szCs w:val="23"/>
        </w:rPr>
      </w:pP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Образовательная программа школы предназначена удовлетворить потребности: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учащихся – в расширении возможностей для </w:t>
      </w:r>
      <w:proofErr w:type="gramStart"/>
      <w:r>
        <w:rPr>
          <w:sz w:val="23"/>
          <w:szCs w:val="23"/>
        </w:rPr>
        <w:t>удовлетворения</w:t>
      </w:r>
      <w:proofErr w:type="gramEnd"/>
      <w:r>
        <w:rPr>
          <w:sz w:val="23"/>
          <w:szCs w:val="23"/>
        </w:rPr>
        <w:t xml:space="preserve"> проявившегося </w:t>
      </w:r>
      <w:proofErr w:type="spellStart"/>
      <w:r>
        <w:rPr>
          <w:sz w:val="23"/>
          <w:szCs w:val="23"/>
        </w:rPr>
        <w:t>ин-тереса</w:t>
      </w:r>
      <w:proofErr w:type="spellEnd"/>
      <w:r>
        <w:rPr>
          <w:sz w:val="23"/>
          <w:szCs w:val="23"/>
        </w:rPr>
        <w:t xml:space="preserve"> к тому или иному учебному предмету и программах обучения, обеспечивающих личностное становление и профессиональное самоопределение на основе усвоения </w:t>
      </w:r>
      <w:proofErr w:type="spellStart"/>
      <w:r>
        <w:rPr>
          <w:sz w:val="23"/>
          <w:szCs w:val="23"/>
        </w:rPr>
        <w:t>тради-ций</w:t>
      </w:r>
      <w:proofErr w:type="spellEnd"/>
      <w:r>
        <w:rPr>
          <w:sz w:val="23"/>
          <w:szCs w:val="23"/>
        </w:rPr>
        <w:t xml:space="preserve"> и ценностей культуры;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общества и государства – в реализации образовательных программ, </w:t>
      </w:r>
      <w:proofErr w:type="spellStart"/>
      <w:proofErr w:type="gramStart"/>
      <w:r>
        <w:rPr>
          <w:sz w:val="23"/>
          <w:szCs w:val="23"/>
        </w:rPr>
        <w:t>обеспечива-ющих</w:t>
      </w:r>
      <w:proofErr w:type="spellEnd"/>
      <w:proofErr w:type="gramEnd"/>
      <w:r>
        <w:rPr>
          <w:sz w:val="23"/>
          <w:szCs w:val="23"/>
        </w:rPr>
        <w:t xml:space="preserve"> гуманистическую ориентацию личности на сохранение и воспроизводство </w:t>
      </w:r>
      <w:proofErr w:type="spellStart"/>
      <w:r>
        <w:rPr>
          <w:sz w:val="23"/>
          <w:szCs w:val="23"/>
        </w:rPr>
        <w:t>дости-жений</w:t>
      </w:r>
      <w:proofErr w:type="spellEnd"/>
      <w:r>
        <w:rPr>
          <w:sz w:val="23"/>
          <w:szCs w:val="23"/>
        </w:rPr>
        <w:t xml:space="preserve"> культуры, и воспитание молодого поколения специалистов, способных решать </w:t>
      </w:r>
      <w:proofErr w:type="spellStart"/>
      <w:r>
        <w:rPr>
          <w:sz w:val="23"/>
          <w:szCs w:val="23"/>
        </w:rPr>
        <w:t>но-вые</w:t>
      </w:r>
      <w:proofErr w:type="spellEnd"/>
      <w:r>
        <w:rPr>
          <w:sz w:val="23"/>
          <w:szCs w:val="23"/>
        </w:rPr>
        <w:t xml:space="preserve"> прикладные задачи;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выпускника образовательного учреждения – в социальной адаптации.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Цели и задачи. </w:t>
      </w:r>
    </w:p>
    <w:p w:rsidR="005C68D4" w:rsidRDefault="005C68D4" w:rsidP="005C68D4">
      <w:pPr>
        <w:pStyle w:val="Default"/>
        <w:rPr>
          <w:sz w:val="23"/>
          <w:szCs w:val="23"/>
        </w:rPr>
      </w:pPr>
      <w:proofErr w:type="gramStart"/>
      <w:r>
        <w:rPr>
          <w:b/>
          <w:bCs/>
          <w:i/>
          <w:iCs/>
          <w:sz w:val="23"/>
          <w:szCs w:val="23"/>
        </w:rPr>
        <w:t>Цель образовательной программы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 xml:space="preserve">создание условий для формирования у </w:t>
      </w:r>
      <w:proofErr w:type="spellStart"/>
      <w:r>
        <w:rPr>
          <w:sz w:val="23"/>
          <w:szCs w:val="23"/>
        </w:rPr>
        <w:t>уча-щихся</w:t>
      </w:r>
      <w:proofErr w:type="spellEnd"/>
      <w:r>
        <w:rPr>
          <w:sz w:val="23"/>
          <w:szCs w:val="23"/>
        </w:rPr>
        <w:t xml:space="preserve"> базовых навыков самообразования, самоорганизации, самоопределения, </w:t>
      </w:r>
      <w:proofErr w:type="spellStart"/>
      <w:r>
        <w:rPr>
          <w:sz w:val="23"/>
          <w:szCs w:val="23"/>
        </w:rPr>
        <w:t>самовос-питания</w:t>
      </w:r>
      <w:proofErr w:type="spellEnd"/>
      <w:r>
        <w:rPr>
          <w:sz w:val="23"/>
          <w:szCs w:val="23"/>
        </w:rPr>
        <w:t xml:space="preserve">, обеспечивающих готовность к освоению содержания основного и полного </w:t>
      </w:r>
      <w:proofErr w:type="spellStart"/>
      <w:r>
        <w:rPr>
          <w:sz w:val="23"/>
          <w:szCs w:val="23"/>
        </w:rPr>
        <w:t>обще-го</w:t>
      </w:r>
      <w:proofErr w:type="spellEnd"/>
      <w:r>
        <w:rPr>
          <w:sz w:val="23"/>
          <w:szCs w:val="23"/>
        </w:rPr>
        <w:t xml:space="preserve"> среднего образования, развитие индивидуального потенциала каждого ученика, </w:t>
      </w:r>
      <w:proofErr w:type="spellStart"/>
      <w:r>
        <w:rPr>
          <w:sz w:val="23"/>
          <w:szCs w:val="23"/>
        </w:rPr>
        <w:t>при-знание</w:t>
      </w:r>
      <w:proofErr w:type="spellEnd"/>
      <w:r>
        <w:rPr>
          <w:sz w:val="23"/>
          <w:szCs w:val="23"/>
        </w:rPr>
        <w:t xml:space="preserve"> его личности как высшей ценности, создание условий, обеспечивающих </w:t>
      </w:r>
      <w:proofErr w:type="spellStart"/>
      <w:r>
        <w:rPr>
          <w:sz w:val="23"/>
          <w:szCs w:val="23"/>
        </w:rPr>
        <w:t>полно-ценное</w:t>
      </w:r>
      <w:proofErr w:type="spellEnd"/>
      <w:r>
        <w:rPr>
          <w:sz w:val="23"/>
          <w:szCs w:val="23"/>
        </w:rPr>
        <w:t xml:space="preserve"> развитие индивидуальных способностей каждого ученика, интеллектуальных и творческих возможностей личности учащегося через освоение фундаментальных основ начального образования, психологический комфорт</w:t>
      </w:r>
      <w:proofErr w:type="gramEnd"/>
      <w:r>
        <w:rPr>
          <w:sz w:val="23"/>
          <w:szCs w:val="23"/>
        </w:rPr>
        <w:t xml:space="preserve">, мотивации учения и других видов деятельности.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Задачи образовательной программы: </w:t>
      </w:r>
    </w:p>
    <w:p w:rsidR="005C68D4" w:rsidRDefault="005C68D4" w:rsidP="005C68D4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– 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здоровья; </w:t>
      </w:r>
    </w:p>
    <w:p w:rsidR="005C68D4" w:rsidRDefault="005C68D4" w:rsidP="005C68D4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– 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здоровья; </w:t>
      </w:r>
    </w:p>
    <w:p w:rsidR="005C68D4" w:rsidRDefault="005C68D4" w:rsidP="005C68D4">
      <w:pPr>
        <w:pStyle w:val="Default"/>
      </w:pPr>
      <w:r>
        <w:rPr>
          <w:sz w:val="23"/>
          <w:szCs w:val="23"/>
        </w:rPr>
        <w:t>– становление и развитие лично</w:t>
      </w:r>
      <w:r w:rsidRPr="005C68D4">
        <w:t xml:space="preserve">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становление и развитие личности в её индивидуальности, самобытности, уникальности и неповторимости; </w:t>
      </w:r>
    </w:p>
    <w:p w:rsidR="005C68D4" w:rsidRDefault="005C68D4" w:rsidP="005C68D4">
      <w:pPr>
        <w:pStyle w:val="Default"/>
        <w:rPr>
          <w:sz w:val="23"/>
          <w:szCs w:val="23"/>
        </w:rPr>
      </w:pPr>
    </w:p>
    <w:p w:rsidR="005C68D4" w:rsidRDefault="005C68D4" w:rsidP="005C68D4">
      <w:pPr>
        <w:pStyle w:val="Default"/>
        <w:pageBreakBefore/>
        <w:rPr>
          <w:sz w:val="23"/>
          <w:szCs w:val="23"/>
        </w:rPr>
      </w:pP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обеспечение преемственности начального общего и основного общего образования;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>–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</w:t>
      </w:r>
      <w:proofErr w:type="spellStart"/>
      <w:r>
        <w:rPr>
          <w:sz w:val="23"/>
          <w:szCs w:val="23"/>
        </w:rPr>
        <w:t>далее-дети</w:t>
      </w:r>
      <w:proofErr w:type="spellEnd"/>
      <w:r>
        <w:rPr>
          <w:sz w:val="23"/>
          <w:szCs w:val="23"/>
        </w:rPr>
        <w:t xml:space="preserve"> с ОВЗ);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обеспечение доступности получения качественного начального общего образования;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выявление и развитие способностей обучающихся, в том числе лиц, проявивших выдающиеся способности, через систему клубов, секций, студий и кружков, организацию общественно полезной деятельности;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организация интеллектуальных и творческих соревнований, научно-технического творчества и проектно-исследовательской деятельности;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>
        <w:rPr>
          <w:sz w:val="23"/>
          <w:szCs w:val="23"/>
        </w:rPr>
        <w:t>внутришкольной</w:t>
      </w:r>
      <w:proofErr w:type="spellEnd"/>
      <w:r>
        <w:rPr>
          <w:sz w:val="23"/>
          <w:szCs w:val="23"/>
        </w:rPr>
        <w:t xml:space="preserve"> социальной среды;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использование в образовательной деятельности современных образовательных технологий </w:t>
      </w:r>
      <w:proofErr w:type="spellStart"/>
      <w:r>
        <w:rPr>
          <w:sz w:val="23"/>
          <w:szCs w:val="23"/>
        </w:rPr>
        <w:t>деятельностного</w:t>
      </w:r>
      <w:proofErr w:type="spellEnd"/>
      <w:r>
        <w:rPr>
          <w:sz w:val="23"/>
          <w:szCs w:val="23"/>
        </w:rPr>
        <w:t xml:space="preserve"> типа; </w:t>
      </w:r>
    </w:p>
    <w:p w:rsidR="005C68D4" w:rsidRDefault="005C68D4" w:rsidP="005C68D4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– предоставление </w:t>
      </w:r>
      <w:proofErr w:type="gramStart"/>
      <w:r>
        <w:rPr>
          <w:sz w:val="23"/>
          <w:szCs w:val="23"/>
        </w:rPr>
        <w:t>обучающимся</w:t>
      </w:r>
      <w:proofErr w:type="gramEnd"/>
      <w:r>
        <w:rPr>
          <w:sz w:val="23"/>
          <w:szCs w:val="23"/>
        </w:rPr>
        <w:t xml:space="preserve"> возможности для эффективной самостоятельной работы;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– включение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в процессы познания и преобразования внешкольной социальной среды (населённого пункта, района, города).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</w:t>
      </w:r>
      <w:r w:rsidRPr="00F80301">
        <w:rPr>
          <w:rFonts w:eastAsia="Times New Roman"/>
          <w:sz w:val="28"/>
          <w:szCs w:val="28"/>
        </w:rPr>
        <w:t>МКОУ «</w:t>
      </w:r>
      <w:proofErr w:type="spellStart"/>
      <w:r w:rsidRPr="00F80301">
        <w:rPr>
          <w:rFonts w:eastAsia="Times New Roman"/>
          <w:sz w:val="28"/>
          <w:szCs w:val="28"/>
        </w:rPr>
        <w:t>Капкайкентская</w:t>
      </w:r>
      <w:proofErr w:type="spellEnd"/>
      <w:r w:rsidRPr="00F80301">
        <w:rPr>
          <w:rFonts w:eastAsia="Times New Roman"/>
          <w:sz w:val="28"/>
          <w:szCs w:val="28"/>
        </w:rPr>
        <w:t xml:space="preserve"> СОШ </w:t>
      </w:r>
      <w:proofErr w:type="spellStart"/>
      <w:r w:rsidRPr="00F80301">
        <w:rPr>
          <w:rFonts w:eastAsia="Times New Roman"/>
          <w:sz w:val="28"/>
          <w:szCs w:val="28"/>
        </w:rPr>
        <w:t>им.Б.А.Магомедова</w:t>
      </w:r>
      <w:proofErr w:type="spellEnd"/>
      <w:r w:rsidRPr="00F80301">
        <w:rPr>
          <w:rFonts w:eastAsia="Times New Roman"/>
          <w:sz w:val="28"/>
          <w:szCs w:val="28"/>
        </w:rPr>
        <w:t xml:space="preserve">» </w:t>
      </w:r>
      <w:r>
        <w:rPr>
          <w:sz w:val="23"/>
          <w:szCs w:val="23"/>
        </w:rPr>
        <w:t xml:space="preserve">направлена на реализацию следующих подходов, лежащих в основе ФГОС: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деятельностный</w:t>
      </w:r>
      <w:proofErr w:type="spellEnd"/>
      <w:r>
        <w:rPr>
          <w:sz w:val="23"/>
          <w:szCs w:val="23"/>
        </w:rPr>
        <w:t xml:space="preserve">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компетентностный</w:t>
      </w:r>
      <w:proofErr w:type="spellEnd"/>
      <w:r>
        <w:rPr>
          <w:sz w:val="23"/>
          <w:szCs w:val="23"/>
        </w:rPr>
        <w:t xml:space="preserve">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личностно-ориентированный;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здоровьесберегающий</w:t>
      </w:r>
      <w:proofErr w:type="spellEnd"/>
      <w:r>
        <w:rPr>
          <w:sz w:val="23"/>
          <w:szCs w:val="23"/>
        </w:rPr>
        <w:t xml:space="preserve">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Основными принципами построения программы являются: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>Гуманистический принцип</w:t>
      </w:r>
      <w:r>
        <w:rPr>
          <w:sz w:val="23"/>
          <w:szCs w:val="23"/>
        </w:rPr>
        <w:t xml:space="preserve">, предполагающий: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создание благоприятных условий для жизни и обучения всех детей, уважение их достоинства, признание значимости и ценности каждого ученика независимо от уровня его знаний и материальной обеспеченности;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организацию обучения и воспитания на основе моделей гуманистических </w:t>
      </w:r>
      <w:proofErr w:type="spellStart"/>
      <w:proofErr w:type="gramStart"/>
      <w:r>
        <w:rPr>
          <w:sz w:val="23"/>
          <w:szCs w:val="23"/>
        </w:rPr>
        <w:t>отно-шений</w:t>
      </w:r>
      <w:proofErr w:type="spellEnd"/>
      <w:proofErr w:type="gramEnd"/>
      <w:r>
        <w:rPr>
          <w:sz w:val="23"/>
          <w:szCs w:val="23"/>
        </w:rPr>
        <w:t xml:space="preserve">, связанных с усвоением нравственных норм и обязанностей по отношению к </w:t>
      </w:r>
      <w:proofErr w:type="spellStart"/>
      <w:r>
        <w:rPr>
          <w:sz w:val="23"/>
          <w:szCs w:val="23"/>
        </w:rPr>
        <w:t>окру-жающим</w:t>
      </w:r>
      <w:proofErr w:type="spellEnd"/>
      <w:r>
        <w:rPr>
          <w:sz w:val="23"/>
          <w:szCs w:val="23"/>
        </w:rPr>
        <w:t xml:space="preserve"> людям и миру в целом (взаимопонимание, миролюбие, уважение, </w:t>
      </w:r>
      <w:proofErr w:type="spellStart"/>
      <w:r>
        <w:rPr>
          <w:sz w:val="23"/>
          <w:szCs w:val="23"/>
        </w:rPr>
        <w:t>ответствен-ность</w:t>
      </w:r>
      <w:proofErr w:type="spellEnd"/>
      <w:r>
        <w:rPr>
          <w:sz w:val="23"/>
          <w:szCs w:val="23"/>
        </w:rPr>
        <w:t xml:space="preserve"> и доброта);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реализацию свободы самовыражения и обеспечение самостоятельного выбора.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Коммуникативный принцип, </w:t>
      </w:r>
      <w:r>
        <w:rPr>
          <w:sz w:val="23"/>
          <w:szCs w:val="23"/>
        </w:rPr>
        <w:t xml:space="preserve">позволяющий: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строить обучение на основе общения равноправных партнеров и собеседников, процесс которого обеспечивает учащимся свободу высказывания при их </w:t>
      </w:r>
      <w:proofErr w:type="gramStart"/>
      <w:r>
        <w:rPr>
          <w:sz w:val="23"/>
          <w:szCs w:val="23"/>
        </w:rPr>
        <w:t>взаимном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уваже-нии</w:t>
      </w:r>
      <w:proofErr w:type="spellEnd"/>
      <w:r>
        <w:rPr>
          <w:sz w:val="23"/>
          <w:szCs w:val="23"/>
        </w:rPr>
        <w:t xml:space="preserve">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ввести общение в качестве предмета обучения на уроках русского языка, </w:t>
      </w:r>
      <w:proofErr w:type="spellStart"/>
      <w:proofErr w:type="gramStart"/>
      <w:r>
        <w:rPr>
          <w:sz w:val="23"/>
          <w:szCs w:val="23"/>
        </w:rPr>
        <w:t>обеспе-чить</w:t>
      </w:r>
      <w:proofErr w:type="spellEnd"/>
      <w:proofErr w:type="gramEnd"/>
      <w:r>
        <w:rPr>
          <w:sz w:val="23"/>
          <w:szCs w:val="23"/>
        </w:rPr>
        <w:t xml:space="preserve"> интенсивное формирование коммуникативно-речевых навыков и развивать умение договариваться при решении конфликтных ситуаций;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развить систему межличностного общения на основе усвоения норм и правил нравственности; сформировать культуру речевого общения;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понимать общение не только как процесс информационный, но и духовно-практический, обогащающий собеседников духовно-нравственными ценностями и </w:t>
      </w:r>
      <w:proofErr w:type="spellStart"/>
      <w:proofErr w:type="gramStart"/>
      <w:r>
        <w:rPr>
          <w:sz w:val="23"/>
          <w:szCs w:val="23"/>
        </w:rPr>
        <w:t>идеа-лами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Культурно-исторический принцип, </w:t>
      </w:r>
      <w:r>
        <w:rPr>
          <w:sz w:val="23"/>
          <w:szCs w:val="23"/>
        </w:rPr>
        <w:t xml:space="preserve">предполагающий: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реализацию важнейших методологических принципов: системности и историзма, и принципа единства сознания и деятельности; </w:t>
      </w:r>
    </w:p>
    <w:p w:rsidR="005C68D4" w:rsidRDefault="005C68D4" w:rsidP="005C68D4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изучение предметных курсов или их разделов в </w:t>
      </w:r>
      <w:proofErr w:type="gramStart"/>
      <w:r>
        <w:rPr>
          <w:sz w:val="23"/>
          <w:szCs w:val="23"/>
        </w:rPr>
        <w:t>культурно-историческом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контек-сте</w:t>
      </w:r>
      <w:proofErr w:type="spellEnd"/>
      <w:r>
        <w:rPr>
          <w:sz w:val="23"/>
          <w:szCs w:val="23"/>
        </w:rPr>
        <w:t xml:space="preserve">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структурирование содержания учебных дисциплин с учетом логики и истории развития самого предметного знания;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выделение в предметах основных, значимых единиц усвоения, отражающих </w:t>
      </w:r>
      <w:proofErr w:type="spellStart"/>
      <w:proofErr w:type="gramStart"/>
      <w:r>
        <w:rPr>
          <w:sz w:val="23"/>
          <w:szCs w:val="23"/>
        </w:rPr>
        <w:t>сущ-ностное</w:t>
      </w:r>
      <w:proofErr w:type="spellEnd"/>
      <w:proofErr w:type="gramEnd"/>
      <w:r>
        <w:rPr>
          <w:sz w:val="23"/>
          <w:szCs w:val="23"/>
        </w:rPr>
        <w:t xml:space="preserve"> содержание предмета;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-введение в содержание предметных курсов, изучение религии – одной из форм культуры;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Формирование целостной единой картины мира на основе процессов </w:t>
      </w:r>
      <w:proofErr w:type="spellStart"/>
      <w:proofErr w:type="gramStart"/>
      <w:r>
        <w:rPr>
          <w:sz w:val="23"/>
          <w:szCs w:val="23"/>
        </w:rPr>
        <w:t>дифференци-ации</w:t>
      </w:r>
      <w:proofErr w:type="spellEnd"/>
      <w:proofErr w:type="gramEnd"/>
      <w:r>
        <w:rPr>
          <w:sz w:val="23"/>
          <w:szCs w:val="23"/>
        </w:rPr>
        <w:t xml:space="preserve"> и интеграции естественно - научного и гуманитарного знания (наука, искусство, </w:t>
      </w:r>
      <w:proofErr w:type="spellStart"/>
      <w:r>
        <w:rPr>
          <w:sz w:val="23"/>
          <w:szCs w:val="23"/>
        </w:rPr>
        <w:t>фи-лософия</w:t>
      </w:r>
      <w:proofErr w:type="spellEnd"/>
      <w:r>
        <w:rPr>
          <w:sz w:val="23"/>
          <w:szCs w:val="23"/>
        </w:rPr>
        <w:t xml:space="preserve"> религии). </w:t>
      </w:r>
    </w:p>
    <w:p w:rsidR="005C68D4" w:rsidRDefault="005C68D4" w:rsidP="005C68D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>Принцип творческой активности</w:t>
      </w:r>
      <w:r>
        <w:rPr>
          <w:sz w:val="23"/>
          <w:szCs w:val="23"/>
        </w:rPr>
        <w:t xml:space="preserve">. Свой творческий потенциал учащиеся могут </w:t>
      </w:r>
      <w:proofErr w:type="spellStart"/>
      <w:r>
        <w:rPr>
          <w:sz w:val="23"/>
          <w:szCs w:val="23"/>
        </w:rPr>
        <w:t>ре-ализовать</w:t>
      </w:r>
      <w:proofErr w:type="spellEnd"/>
      <w:r>
        <w:rPr>
          <w:sz w:val="23"/>
          <w:szCs w:val="23"/>
        </w:rPr>
        <w:t xml:space="preserve"> в новой системе на всех этапах, ступенях становления личности: стадии </w:t>
      </w:r>
      <w:proofErr w:type="spellStart"/>
      <w:r>
        <w:rPr>
          <w:sz w:val="23"/>
          <w:szCs w:val="23"/>
        </w:rPr>
        <w:t>адапта-ции</w:t>
      </w:r>
      <w:proofErr w:type="spellEnd"/>
      <w:r>
        <w:rPr>
          <w:sz w:val="23"/>
          <w:szCs w:val="23"/>
        </w:rPr>
        <w:t xml:space="preserve"> (привыкание ребенка к школе), на ступенях индивидуализации и интеграции, когда ученик самостоятельно стремиться найти средства и способы обозначить </w:t>
      </w:r>
      <w:proofErr w:type="gramStart"/>
      <w:r>
        <w:rPr>
          <w:sz w:val="23"/>
          <w:szCs w:val="23"/>
        </w:rPr>
        <w:t>свою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индивиду-альность</w:t>
      </w:r>
      <w:proofErr w:type="spellEnd"/>
      <w:r>
        <w:rPr>
          <w:sz w:val="23"/>
          <w:szCs w:val="23"/>
        </w:rPr>
        <w:t xml:space="preserve"> в коллективе. </w:t>
      </w:r>
    </w:p>
    <w:tbl>
      <w:tblPr>
        <w:tblW w:w="9980" w:type="dxa"/>
        <w:tblLayout w:type="fixed"/>
        <w:tblLook w:val="0000"/>
      </w:tblPr>
      <w:tblGrid>
        <w:gridCol w:w="4786"/>
        <w:gridCol w:w="5194"/>
      </w:tblGrid>
      <w:tr w:rsidR="005C68D4" w:rsidTr="0079159A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D4" w:rsidRPr="005C68D4" w:rsidRDefault="005C68D4">
            <w:pPr>
              <w:pStyle w:val="Default"/>
              <w:rPr>
                <w:sz w:val="28"/>
                <w:szCs w:val="23"/>
              </w:rPr>
            </w:pPr>
            <w:r w:rsidRPr="005C68D4">
              <w:rPr>
                <w:b/>
                <w:bCs/>
                <w:sz w:val="28"/>
                <w:szCs w:val="23"/>
              </w:rPr>
              <w:t xml:space="preserve">Паспорт основной образовательной программы НОО </w:t>
            </w:r>
            <w:r w:rsidRPr="005C68D4">
              <w:rPr>
                <w:sz w:val="28"/>
                <w:szCs w:val="23"/>
              </w:rPr>
              <w:t xml:space="preserve">Наименование </w:t>
            </w:r>
            <w:r w:rsidRPr="005C68D4">
              <w:rPr>
                <w:b/>
                <w:sz w:val="28"/>
                <w:szCs w:val="23"/>
              </w:rPr>
              <w:t>про</w:t>
            </w:r>
            <w:r w:rsidRPr="005C68D4">
              <w:rPr>
                <w:b/>
                <w:bCs/>
                <w:sz w:val="28"/>
                <w:szCs w:val="23"/>
              </w:rPr>
              <w:t>граммы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D4" w:rsidRDefault="005C68D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Основная образовательная программа </w:t>
            </w:r>
            <w:proofErr w:type="gramStart"/>
            <w:r>
              <w:rPr>
                <w:sz w:val="23"/>
                <w:szCs w:val="23"/>
              </w:rPr>
              <w:t>муниципального</w:t>
            </w:r>
            <w:proofErr w:type="gramEnd"/>
            <w:r>
              <w:rPr>
                <w:sz w:val="23"/>
                <w:szCs w:val="23"/>
              </w:rPr>
              <w:t xml:space="preserve"> казенного </w:t>
            </w:r>
            <w:proofErr w:type="spellStart"/>
            <w:r>
              <w:rPr>
                <w:sz w:val="23"/>
                <w:szCs w:val="23"/>
              </w:rPr>
              <w:t>общеобразова</w:t>
            </w:r>
            <w:proofErr w:type="spellEnd"/>
            <w:r>
              <w:rPr>
                <w:sz w:val="23"/>
                <w:szCs w:val="23"/>
              </w:rPr>
              <w:t>-</w:t>
            </w:r>
          </w:p>
        </w:tc>
      </w:tr>
      <w:tr w:rsidR="005C68D4" w:rsidTr="0079159A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D4" w:rsidRPr="005C68D4" w:rsidRDefault="005C68D4">
            <w:pPr>
              <w:pStyle w:val="Default"/>
              <w:rPr>
                <w:b/>
                <w:bCs/>
                <w:sz w:val="28"/>
                <w:szCs w:val="23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68D4" w:rsidRDefault="005C68D4" w:rsidP="005C68D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тельного учреждения «</w:t>
            </w:r>
            <w:proofErr w:type="spellStart"/>
            <w:r>
              <w:rPr>
                <w:sz w:val="23"/>
                <w:szCs w:val="23"/>
              </w:rPr>
              <w:t>Капкайкентская</w:t>
            </w:r>
            <w:proofErr w:type="spellEnd"/>
            <w:r>
              <w:rPr>
                <w:sz w:val="23"/>
                <w:szCs w:val="23"/>
              </w:rPr>
              <w:t xml:space="preserve"> средняя общеобразовательная школа  </w:t>
            </w:r>
            <w:proofErr w:type="spellStart"/>
            <w:r>
              <w:rPr>
                <w:sz w:val="23"/>
                <w:szCs w:val="23"/>
              </w:rPr>
              <w:t>им.Б.А.Магомедова</w:t>
            </w:r>
            <w:proofErr w:type="spellEnd"/>
            <w:r>
              <w:rPr>
                <w:sz w:val="23"/>
                <w:szCs w:val="23"/>
              </w:rPr>
              <w:t xml:space="preserve">» (начальная ступень общего образования) </w:t>
            </w:r>
          </w:p>
        </w:tc>
      </w:tr>
      <w:tr w:rsidR="0079159A" w:rsidTr="0079159A">
        <w:tblPrEx>
          <w:tblCellMar>
            <w:top w:w="0" w:type="dxa"/>
            <w:bottom w:w="0" w:type="dxa"/>
          </w:tblCellMar>
        </w:tblPrEx>
        <w:trPr>
          <w:trHeight w:val="927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9A" w:rsidRPr="005C68D4" w:rsidRDefault="0079159A" w:rsidP="005C68D4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5C68D4">
              <w:rPr>
                <w:b/>
                <w:bCs/>
                <w:sz w:val="23"/>
                <w:szCs w:val="23"/>
              </w:rPr>
              <w:t xml:space="preserve">Основания для разработки 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9A" w:rsidRPr="005C68D4" w:rsidRDefault="0079159A">
            <w:pPr>
              <w:pStyle w:val="Default"/>
              <w:rPr>
                <w:sz w:val="23"/>
                <w:szCs w:val="23"/>
              </w:rPr>
            </w:pP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Закон РФ «Об образовании»;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Федеральный государственный образовательный стандарт начального общего образования;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Конвенция о правах ребенка;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Санитарно-эпидемиологические требования к условиям и организации </w:t>
            </w:r>
            <w:proofErr w:type="spellStart"/>
            <w:proofErr w:type="gramStart"/>
            <w:r>
              <w:rPr>
                <w:sz w:val="23"/>
                <w:szCs w:val="23"/>
              </w:rPr>
              <w:t>обуче-ния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в образовательных учреждениях (</w:t>
            </w:r>
            <w:proofErr w:type="spellStart"/>
            <w:r>
              <w:rPr>
                <w:sz w:val="23"/>
                <w:szCs w:val="23"/>
              </w:rPr>
              <w:t>СанПиН</w:t>
            </w:r>
            <w:proofErr w:type="spellEnd"/>
            <w:r>
              <w:rPr>
                <w:sz w:val="23"/>
                <w:szCs w:val="23"/>
              </w:rPr>
              <w:t xml:space="preserve"> 2.4.2.2821-10);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Типовое положение об общеобразовательном учреждении;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Нормативные документы РФ, Республики Дагестан, </w:t>
            </w:r>
            <w:proofErr w:type="spellStart"/>
            <w:r>
              <w:rPr>
                <w:sz w:val="23"/>
                <w:szCs w:val="23"/>
              </w:rPr>
              <w:t>Каякентского</w:t>
            </w:r>
            <w:proofErr w:type="spellEnd"/>
            <w:r>
              <w:rPr>
                <w:sz w:val="23"/>
                <w:szCs w:val="23"/>
              </w:rPr>
              <w:t xml:space="preserve"> района;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 Закон РФ «Об Образовании» от 10 июля 1992 г. №3266-1 (с изменениями и </w:t>
            </w:r>
            <w:proofErr w:type="spellStart"/>
            <w:r>
              <w:rPr>
                <w:sz w:val="23"/>
                <w:szCs w:val="23"/>
              </w:rPr>
              <w:t>до-полнениями</w:t>
            </w:r>
            <w:proofErr w:type="spellEnd"/>
            <w:r>
              <w:rPr>
                <w:sz w:val="23"/>
                <w:szCs w:val="23"/>
              </w:rPr>
              <w:t xml:space="preserve"> от 24 декабря 1993 г., 13 января 1996 г., 16 ноября 1997 г., 20 июля, 7 августа, 27 декабря 2000 г., 30 декабря 2001 г., 13 февраля, 21 марта, 25 июня, 25 июля, 24 декабря 2002 г., 10 января, 7 июля, 8, 23 декабря 2003 г</w:t>
            </w:r>
            <w:proofErr w:type="gramEnd"/>
            <w:r>
              <w:rPr>
                <w:sz w:val="23"/>
                <w:szCs w:val="23"/>
              </w:rPr>
              <w:t xml:space="preserve">., </w:t>
            </w:r>
            <w:proofErr w:type="gramStart"/>
            <w:r>
              <w:rPr>
                <w:sz w:val="23"/>
                <w:szCs w:val="23"/>
              </w:rPr>
              <w:t>5 марта, 30 июня, 20 июля, 22 августа, 29 декабря 2004 г., 9 мая, 18, 21 июля, 31 декабря 2005 г., 16 марта, 6 июля, 3 ноября, 5, 28, 29 декабря 2006 г., 6 января, 5, 9 февраля, 20 апреля, 26, 30 июня, 21 июля, 18, 24 октября, 1 декабря 2007 г., 28 февраля, 24 апреля, 23 июля, 27 октября</w:t>
            </w:r>
            <w:proofErr w:type="gramEnd"/>
            <w:r>
              <w:rPr>
                <w:sz w:val="23"/>
                <w:szCs w:val="23"/>
              </w:rPr>
              <w:t xml:space="preserve">, </w:t>
            </w:r>
            <w:proofErr w:type="gramStart"/>
            <w:r>
              <w:rPr>
                <w:sz w:val="23"/>
                <w:szCs w:val="23"/>
              </w:rPr>
              <w:t xml:space="preserve">25 декабря 2008 г., 10, 13 февраля, 3 июня, 17 июля 2009 г.);27.12.2012г. </w:t>
            </w:r>
            <w:proofErr w:type="gramEnd"/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Проект Национальной образовательной инициативы «Наша новая школа»;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Требования ФГОС НОО к структуре основной образовательной программы (утверждён приказом Минобразования и науки Российской Федерации от «6» октября 2009 г. № 373); </w:t>
            </w:r>
          </w:p>
          <w:p w:rsidR="0079159A" w:rsidRDefault="0079159A" w:rsidP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Приказ Минобразования и науки РФ </w:t>
            </w:r>
          </w:p>
        </w:tc>
      </w:tr>
      <w:tr w:rsidR="0079159A" w:rsidTr="0079159A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59A" w:rsidRPr="005C68D4" w:rsidRDefault="0079159A" w:rsidP="005C68D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9A" w:rsidRPr="005C68D4" w:rsidRDefault="0079159A" w:rsidP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Минобрнауки</w:t>
            </w:r>
            <w:proofErr w:type="spellEnd"/>
            <w:r>
              <w:rPr>
                <w:sz w:val="23"/>
                <w:szCs w:val="23"/>
              </w:rPr>
              <w:t xml:space="preserve"> России) от 26 ноября 2010г. </w:t>
            </w:r>
          </w:p>
        </w:tc>
      </w:tr>
      <w:tr w:rsidR="0079159A" w:rsidTr="0079159A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9A" w:rsidRPr="005C68D4" w:rsidRDefault="0079159A" w:rsidP="005C68D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9A" w:rsidRPr="005C68D4" w:rsidRDefault="0079159A" w:rsidP="0079159A">
            <w:pPr>
              <w:pStyle w:val="Default"/>
              <w:rPr>
                <w:sz w:val="23"/>
                <w:szCs w:val="23"/>
              </w:rPr>
            </w:pPr>
          </w:p>
        </w:tc>
      </w:tr>
      <w:tr w:rsidR="0079159A" w:rsidTr="0079159A">
        <w:tblPrEx>
          <w:tblCellMar>
            <w:top w:w="0" w:type="dxa"/>
            <w:bottom w:w="0" w:type="dxa"/>
          </w:tblCellMar>
        </w:tblPrEx>
        <w:trPr>
          <w:trHeight w:val="1641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59A" w:rsidRPr="005C68D4" w:rsidRDefault="0079159A" w:rsidP="005C68D4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№1241г. </w:t>
            </w:r>
            <w:proofErr w:type="gramStart"/>
            <w:r>
              <w:rPr>
                <w:sz w:val="23"/>
                <w:szCs w:val="23"/>
              </w:rPr>
              <w:t xml:space="preserve">Москва «О внесении изменений в ФГОС, утверждённый </w:t>
            </w:r>
            <w:proofErr w:type="spellStart"/>
            <w:r>
              <w:rPr>
                <w:sz w:val="23"/>
                <w:szCs w:val="23"/>
              </w:rPr>
              <w:t>прика-зом</w:t>
            </w:r>
            <w:proofErr w:type="spellEnd"/>
            <w:r>
              <w:rPr>
                <w:sz w:val="23"/>
                <w:szCs w:val="23"/>
              </w:rPr>
              <w:t xml:space="preserve"> Минобразования и науки РФ от 06.10.09г. №373»; </w:t>
            </w:r>
            <w:proofErr w:type="gramEnd"/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Постановление Правительства РФ «Об утверждении Типового положения об общеобразовательном учреждении» от 19 марта 2001 г. N 196 (с изменениями от 23 декабря 2002 г., 1 февраля, 30 декабря 2005 г., 20 июля 2007 г., 18 августа 2008 г., 10 марта 2009 г.);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Постановление главного государственного санитарного врача РФ от 29 декабря 2010 г. N 189 об утверждении </w:t>
            </w:r>
            <w:proofErr w:type="spellStart"/>
            <w:r>
              <w:rPr>
                <w:sz w:val="23"/>
                <w:szCs w:val="23"/>
              </w:rPr>
              <w:t>СанПин</w:t>
            </w:r>
            <w:proofErr w:type="spellEnd"/>
            <w:r>
              <w:rPr>
                <w:sz w:val="23"/>
                <w:szCs w:val="23"/>
              </w:rPr>
              <w:t xml:space="preserve"> 2.4.2.2821-10 «Санитарн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эпидемиоло-гические</w:t>
            </w:r>
            <w:proofErr w:type="spellEnd"/>
            <w:r>
              <w:rPr>
                <w:sz w:val="23"/>
                <w:szCs w:val="23"/>
              </w:rPr>
              <w:t xml:space="preserve"> требования к условиям и организации обучения в </w:t>
            </w:r>
            <w:proofErr w:type="spellStart"/>
            <w:r>
              <w:rPr>
                <w:sz w:val="23"/>
                <w:szCs w:val="23"/>
              </w:rPr>
              <w:t>общеобразователь-ных</w:t>
            </w:r>
            <w:proofErr w:type="spellEnd"/>
            <w:r>
              <w:rPr>
                <w:sz w:val="23"/>
                <w:szCs w:val="23"/>
              </w:rPr>
              <w:t xml:space="preserve"> учреждениях», (Зарегистрировано в Минюсте РФ 3 марта 2011 г. N 19993);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Устав </w:t>
            </w:r>
            <w:r w:rsidRPr="005C68D4">
              <w:rPr>
                <w:rFonts w:eastAsia="Times New Roman"/>
                <w:szCs w:val="28"/>
              </w:rPr>
              <w:t>МКОУ «</w:t>
            </w:r>
            <w:proofErr w:type="spellStart"/>
            <w:r w:rsidRPr="005C68D4">
              <w:rPr>
                <w:rFonts w:eastAsia="Times New Roman"/>
                <w:szCs w:val="28"/>
              </w:rPr>
              <w:t>Капкайкентская</w:t>
            </w:r>
            <w:proofErr w:type="spellEnd"/>
            <w:r w:rsidRPr="005C68D4">
              <w:rPr>
                <w:rFonts w:eastAsia="Times New Roman"/>
                <w:szCs w:val="28"/>
              </w:rPr>
              <w:t xml:space="preserve"> СОШ </w:t>
            </w:r>
            <w:proofErr w:type="spellStart"/>
            <w:r w:rsidRPr="005C68D4">
              <w:rPr>
                <w:rFonts w:eastAsia="Times New Roman"/>
                <w:szCs w:val="28"/>
              </w:rPr>
              <w:t>им.Б.А.Магомедова</w:t>
            </w:r>
            <w:proofErr w:type="spellEnd"/>
            <w:r w:rsidRPr="005C68D4">
              <w:rPr>
                <w:rFonts w:eastAsia="Times New Roman"/>
                <w:szCs w:val="28"/>
              </w:rPr>
              <w:t>»</w:t>
            </w:r>
            <w:r w:rsidRPr="00F80301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sz w:val="23"/>
                <w:szCs w:val="23"/>
              </w:rPr>
              <w:t xml:space="preserve">и локальные акты ОУ;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Лицензия общеобразовательного учреждения. </w:t>
            </w:r>
          </w:p>
          <w:p w:rsidR="0079159A" w:rsidRDefault="007915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Правила внутреннего распорядка </w:t>
            </w:r>
            <w:r w:rsidRPr="005C68D4">
              <w:rPr>
                <w:rFonts w:eastAsia="Times New Roman"/>
                <w:szCs w:val="28"/>
              </w:rPr>
              <w:t>МКОУ «</w:t>
            </w:r>
            <w:proofErr w:type="spellStart"/>
            <w:r w:rsidRPr="005C68D4">
              <w:rPr>
                <w:rFonts w:eastAsia="Times New Roman"/>
                <w:szCs w:val="28"/>
              </w:rPr>
              <w:t>Капкайкентская</w:t>
            </w:r>
            <w:proofErr w:type="spellEnd"/>
            <w:r w:rsidRPr="005C68D4">
              <w:rPr>
                <w:rFonts w:eastAsia="Times New Roman"/>
                <w:szCs w:val="28"/>
              </w:rPr>
              <w:t xml:space="preserve"> СОШ </w:t>
            </w:r>
            <w:proofErr w:type="spellStart"/>
            <w:r w:rsidRPr="005C68D4">
              <w:rPr>
                <w:rFonts w:eastAsia="Times New Roman"/>
                <w:szCs w:val="28"/>
              </w:rPr>
              <w:t>им.Б.А.Магомедова</w:t>
            </w:r>
            <w:proofErr w:type="spellEnd"/>
            <w:r w:rsidRPr="005C68D4">
              <w:rPr>
                <w:rFonts w:eastAsia="Times New Roman"/>
                <w:szCs w:val="28"/>
              </w:rPr>
              <w:t>»</w:t>
            </w:r>
            <w:r>
              <w:rPr>
                <w:sz w:val="23"/>
                <w:szCs w:val="23"/>
              </w:rPr>
              <w:t xml:space="preserve"> Анализ деятельности ОУ с учетом возможностей Учебно-методического </w:t>
            </w:r>
            <w:proofErr w:type="spellStart"/>
            <w:proofErr w:type="gramStart"/>
            <w:r>
              <w:rPr>
                <w:sz w:val="23"/>
                <w:szCs w:val="23"/>
              </w:rPr>
              <w:t>ком-плекта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«Школа России». </w:t>
            </w:r>
          </w:p>
          <w:p w:rsidR="0079159A" w:rsidRPr="005C68D4" w:rsidRDefault="0079159A" w:rsidP="0079159A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5C68D4" w:rsidRDefault="005C68D4" w:rsidP="005C68D4">
      <w:pPr>
        <w:pStyle w:val="Default"/>
        <w:rPr>
          <w:sz w:val="23"/>
          <w:szCs w:val="23"/>
        </w:rPr>
      </w:pPr>
    </w:p>
    <w:p w:rsidR="005C68D4" w:rsidRDefault="005C68D4" w:rsidP="005C68D4">
      <w:pPr>
        <w:pStyle w:val="Default"/>
        <w:rPr>
          <w:sz w:val="23"/>
          <w:szCs w:val="23"/>
        </w:rPr>
      </w:pPr>
    </w:p>
    <w:tbl>
      <w:tblPr>
        <w:tblW w:w="1003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03"/>
        <w:gridCol w:w="5528"/>
      </w:tblGrid>
      <w:tr w:rsidR="004A001A" w:rsidTr="0079159A">
        <w:tblPrEx>
          <w:tblCellMar>
            <w:top w:w="0" w:type="dxa"/>
            <w:bottom w:w="0" w:type="dxa"/>
          </w:tblCellMar>
        </w:tblPrEx>
        <w:trPr>
          <w:trHeight w:val="130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идеи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color w:val="auto"/>
              </w:rPr>
            </w:pP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Развитие личности обучающегося на основе усвоения универсальных учебных действий, познания и освоения мира;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Формирование общей культуры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, духовно-нравственное, </w:t>
            </w:r>
            <w:proofErr w:type="spellStart"/>
            <w:r>
              <w:rPr>
                <w:sz w:val="23"/>
                <w:szCs w:val="23"/>
              </w:rPr>
              <w:t>соци-альное</w:t>
            </w:r>
            <w:proofErr w:type="spellEnd"/>
            <w:r>
              <w:rPr>
                <w:sz w:val="23"/>
                <w:szCs w:val="23"/>
              </w:rPr>
              <w:t xml:space="preserve">, личностное и интеллектуальное развитие;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Создание основы для самостоятельной реализации учебной деятельности, обеспечивающей социальную успешность;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Развитие творческих способностей, саморазвитие и самосовершенствование, сохранение и укрепление здоровья обучающихся.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Заказчик программы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 образования </w:t>
            </w:r>
            <w:proofErr w:type="spellStart"/>
            <w:r>
              <w:rPr>
                <w:sz w:val="23"/>
                <w:szCs w:val="23"/>
              </w:rPr>
              <w:t>Каякентского</w:t>
            </w:r>
            <w:proofErr w:type="spellEnd"/>
            <w:r>
              <w:rPr>
                <w:sz w:val="23"/>
                <w:szCs w:val="23"/>
              </w:rPr>
              <w:t xml:space="preserve"> района;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и учащиеся </w:t>
            </w:r>
            <w:r w:rsidRPr="005C68D4">
              <w:rPr>
                <w:rFonts w:eastAsia="Times New Roman"/>
                <w:szCs w:val="28"/>
              </w:rPr>
              <w:t>МКОУ «</w:t>
            </w:r>
            <w:proofErr w:type="spellStart"/>
            <w:r w:rsidRPr="005C68D4">
              <w:rPr>
                <w:rFonts w:eastAsia="Times New Roman"/>
                <w:szCs w:val="28"/>
              </w:rPr>
              <w:t>Капкайкентская</w:t>
            </w:r>
            <w:proofErr w:type="spellEnd"/>
            <w:r w:rsidRPr="005C68D4">
              <w:rPr>
                <w:rFonts w:eastAsia="Times New Roman"/>
                <w:szCs w:val="28"/>
              </w:rPr>
              <w:t xml:space="preserve"> СОШ </w:t>
            </w:r>
            <w:proofErr w:type="spellStart"/>
            <w:r w:rsidRPr="005C68D4">
              <w:rPr>
                <w:rFonts w:eastAsia="Times New Roman"/>
                <w:szCs w:val="28"/>
              </w:rPr>
              <w:t>им.Б.А.Магомедова</w:t>
            </w:r>
            <w:proofErr w:type="spellEnd"/>
            <w:r w:rsidRPr="005C68D4">
              <w:rPr>
                <w:rFonts w:eastAsia="Times New Roman"/>
                <w:szCs w:val="28"/>
              </w:rPr>
              <w:t>»</w:t>
            </w: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Коллектив </w:t>
            </w:r>
            <w:proofErr w:type="spellStart"/>
            <w:proofErr w:type="gramStart"/>
            <w:r>
              <w:rPr>
                <w:sz w:val="23"/>
                <w:szCs w:val="23"/>
              </w:rPr>
              <w:t>разработ-чиков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программы 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rFonts w:eastAsia="Times New Roman"/>
                <w:szCs w:val="28"/>
              </w:rPr>
            </w:pPr>
            <w:r>
              <w:rPr>
                <w:sz w:val="23"/>
                <w:szCs w:val="23"/>
              </w:rPr>
              <w:t>М.Н.Мансуров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- </w:t>
            </w:r>
            <w:proofErr w:type="gramStart"/>
            <w:r>
              <w:rPr>
                <w:sz w:val="23"/>
                <w:szCs w:val="23"/>
              </w:rPr>
              <w:t>д</w:t>
            </w:r>
            <w:proofErr w:type="gramEnd"/>
            <w:r>
              <w:rPr>
                <w:sz w:val="23"/>
                <w:szCs w:val="23"/>
              </w:rPr>
              <w:t xml:space="preserve">иректор </w:t>
            </w:r>
            <w:r w:rsidRPr="005C68D4">
              <w:rPr>
                <w:rFonts w:eastAsia="Times New Roman"/>
                <w:szCs w:val="28"/>
              </w:rPr>
              <w:t>МКОУ «</w:t>
            </w:r>
            <w:proofErr w:type="spellStart"/>
            <w:r w:rsidRPr="005C68D4">
              <w:rPr>
                <w:rFonts w:eastAsia="Times New Roman"/>
                <w:szCs w:val="28"/>
              </w:rPr>
              <w:t>Капкайкентская</w:t>
            </w:r>
            <w:proofErr w:type="spellEnd"/>
            <w:r w:rsidRPr="005C68D4">
              <w:rPr>
                <w:rFonts w:eastAsia="Times New Roman"/>
                <w:szCs w:val="28"/>
              </w:rPr>
              <w:t xml:space="preserve"> СОШ </w:t>
            </w:r>
            <w:proofErr w:type="spellStart"/>
            <w:r w:rsidRPr="005C68D4">
              <w:rPr>
                <w:rFonts w:eastAsia="Times New Roman"/>
                <w:szCs w:val="28"/>
              </w:rPr>
              <w:t>им.Б.А.Магомедова</w:t>
            </w:r>
            <w:proofErr w:type="spellEnd"/>
            <w:r w:rsidRPr="005C68D4">
              <w:rPr>
                <w:rFonts w:eastAsia="Times New Roman"/>
                <w:szCs w:val="28"/>
              </w:rPr>
              <w:t>»</w:t>
            </w:r>
          </w:p>
          <w:p w:rsidR="004A001A" w:rsidRDefault="004A001A" w:rsidP="004A001A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Р.Б.Атдагаева</w:t>
            </w:r>
            <w:proofErr w:type="spellEnd"/>
            <w:r>
              <w:rPr>
                <w:sz w:val="23"/>
                <w:szCs w:val="23"/>
              </w:rPr>
              <w:t xml:space="preserve"> - зам. директора по УВР </w:t>
            </w: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87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Стратегическая цель программы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</w:t>
            </w:r>
            <w:proofErr w:type="gramStart"/>
            <w:r>
              <w:rPr>
                <w:sz w:val="23"/>
                <w:szCs w:val="23"/>
              </w:rPr>
              <w:t>для</w:t>
            </w:r>
            <w:proofErr w:type="gramEnd"/>
            <w:r>
              <w:rPr>
                <w:sz w:val="23"/>
                <w:szCs w:val="23"/>
              </w:rPr>
              <w:t xml:space="preserve">: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охраны и укрепления физического и психического здоровья детей, обеспечение их эмоционального благополучия;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сохранения и поддержки индивидуальности каждого ребенка;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развития ребенка как субъекта отношений с людьми, с миром и с собой.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259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Задачи программы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color w:val="auto"/>
              </w:rPr>
            </w:pP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сохранить и укрепить физическое и психическое здоровье и безопасность </w:t>
            </w:r>
            <w:proofErr w:type="spellStart"/>
            <w:proofErr w:type="gramStart"/>
            <w:r>
              <w:rPr>
                <w:sz w:val="23"/>
                <w:szCs w:val="23"/>
              </w:rPr>
              <w:t>уча-щихся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, обеспечить их эмоциональное благополучие;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развить творческие способности школьников с учетом их индивидуальных особенностей; сохранить и поддержать индивидуальность каждого ребенка;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сформировать у младших школьников основы теоретического и практического мышления и сознания; дать им опыт осуществления различных видов </w:t>
            </w:r>
            <w:proofErr w:type="spellStart"/>
            <w:proofErr w:type="gramStart"/>
            <w:r>
              <w:rPr>
                <w:sz w:val="23"/>
                <w:szCs w:val="23"/>
              </w:rPr>
              <w:t>деятель-ности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создать педагогические условия, обеспечивающие успешное образование на данной ступени;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 помочь школьникам овладеть основами грамотности в различных ее </w:t>
            </w:r>
            <w:proofErr w:type="spellStart"/>
            <w:r>
              <w:rPr>
                <w:sz w:val="23"/>
                <w:szCs w:val="23"/>
              </w:rPr>
              <w:t>проявле-ниях</w:t>
            </w:r>
            <w:proofErr w:type="spellEnd"/>
            <w:r>
              <w:rPr>
                <w:sz w:val="23"/>
                <w:szCs w:val="23"/>
              </w:rPr>
              <w:t xml:space="preserve"> (учебной, двигательной, духовно-нравственной, социально-гражданской, визуально-художественной, языковой, математической, естественнонаучной, технологической); </w:t>
            </w:r>
            <w:proofErr w:type="gramEnd"/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 дать возможность каждому ребенку приобрести опыт и средства ощущать себя субъектом отношений с людьми, с миром и с собой, способным к </w:t>
            </w:r>
            <w:proofErr w:type="spellStart"/>
            <w:proofErr w:type="gramStart"/>
            <w:r>
              <w:rPr>
                <w:sz w:val="23"/>
                <w:szCs w:val="23"/>
              </w:rPr>
              <w:t>самореализа-ции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в образовательных и других видах </w:t>
            </w:r>
            <w:r>
              <w:rPr>
                <w:sz w:val="23"/>
                <w:szCs w:val="23"/>
              </w:rPr>
              <w:lastRenderedPageBreak/>
              <w:t xml:space="preserve">деятельности.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Главный ожидаемый результат </w:t>
            </w:r>
          </w:p>
        </w:tc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личности обучающегося на основе усвоения универсальных учебных действий, познания и освоения мира. </w:t>
            </w: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Система организации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Постоянный </w:t>
            </w:r>
            <w:proofErr w:type="gramStart"/>
            <w:r>
              <w:rPr>
                <w:sz w:val="23"/>
                <w:szCs w:val="23"/>
              </w:rPr>
              <w:t>контроль за</w:t>
            </w:r>
            <w:proofErr w:type="gramEnd"/>
            <w:r>
              <w:rPr>
                <w:sz w:val="23"/>
                <w:szCs w:val="23"/>
              </w:rPr>
              <w:t xml:space="preserve"> выполнением программы осуществляет общее собрание </w:t>
            </w:r>
          </w:p>
        </w:tc>
      </w:tr>
    </w:tbl>
    <w:p w:rsidR="005C68D4" w:rsidRDefault="005C68D4" w:rsidP="005C68D4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560"/>
        <w:gridCol w:w="5560"/>
      </w:tblGrid>
      <w:tr w:rsidR="004A001A" w:rsidTr="0079159A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контроля за </w:t>
            </w:r>
            <w:proofErr w:type="spellStart"/>
            <w:proofErr w:type="gramStart"/>
            <w:r>
              <w:rPr>
                <w:sz w:val="23"/>
                <w:szCs w:val="23"/>
              </w:rPr>
              <w:t>выполне-нием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программы </w:t>
            </w:r>
          </w:p>
        </w:tc>
        <w:tc>
          <w:tcPr>
            <w:tcW w:w="5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участников образовательного процесса; администрация школы и родительская общественность. </w:t>
            </w:r>
          </w:p>
        </w:tc>
      </w:tr>
    </w:tbl>
    <w:p w:rsidR="005C68D4" w:rsidRDefault="005C68D4" w:rsidP="005C68D4">
      <w:pPr>
        <w:pStyle w:val="Default"/>
        <w:rPr>
          <w:sz w:val="23"/>
          <w:szCs w:val="23"/>
        </w:rPr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СТРУКТУРА ОБРАЗОВАТЕЛЬНОЙ СРЕДЫ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Основой структуры образовательной среды школы является 3-х ступенчатая модель обучения: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3"/>
          <w:szCs w:val="23"/>
        </w:rPr>
        <w:t xml:space="preserve">I ступень. Начальная школа. </w:t>
      </w:r>
    </w:p>
    <w:p w:rsidR="004A001A" w:rsidRDefault="004A001A" w:rsidP="004A001A">
      <w:pPr>
        <w:pStyle w:val="Default"/>
        <w:rPr>
          <w:sz w:val="23"/>
          <w:szCs w:val="23"/>
        </w:rPr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4-летний нормативный срок освоения образовательных программ начального общего </w:t>
      </w:r>
      <w:proofErr w:type="spellStart"/>
      <w:proofErr w:type="gramStart"/>
      <w:r>
        <w:rPr>
          <w:sz w:val="23"/>
          <w:szCs w:val="23"/>
        </w:rPr>
        <w:t>об-разования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3"/>
          <w:szCs w:val="23"/>
        </w:rPr>
        <w:t xml:space="preserve">II ступень. Основная (средняя) школа. 5-9-е классы. </w:t>
      </w:r>
    </w:p>
    <w:p w:rsidR="004A001A" w:rsidRDefault="004A001A" w:rsidP="004A001A">
      <w:pPr>
        <w:pStyle w:val="Default"/>
        <w:rPr>
          <w:sz w:val="23"/>
          <w:szCs w:val="23"/>
        </w:rPr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5-летний нормативный срок усвоения образовательных программ основного общего </w:t>
      </w:r>
      <w:proofErr w:type="spellStart"/>
      <w:proofErr w:type="gramStart"/>
      <w:r>
        <w:rPr>
          <w:sz w:val="23"/>
          <w:szCs w:val="23"/>
        </w:rPr>
        <w:t>обра-зования</w:t>
      </w:r>
      <w:proofErr w:type="spellEnd"/>
      <w:proofErr w:type="gramEnd"/>
      <w:r>
        <w:rPr>
          <w:sz w:val="23"/>
          <w:szCs w:val="23"/>
        </w:rPr>
        <w:t xml:space="preserve">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3"/>
          <w:szCs w:val="23"/>
        </w:rPr>
        <w:t xml:space="preserve">III ступень. Старшая школа. 10-11-е классы. </w:t>
      </w:r>
    </w:p>
    <w:p w:rsidR="004A001A" w:rsidRDefault="004A001A" w:rsidP="004A001A">
      <w:pPr>
        <w:pStyle w:val="Default"/>
        <w:rPr>
          <w:sz w:val="23"/>
          <w:szCs w:val="23"/>
        </w:rPr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2-летний нормативный срок усвоения образовательных программ среднего (полного) </w:t>
      </w:r>
      <w:proofErr w:type="spellStart"/>
      <w:proofErr w:type="gramStart"/>
      <w:r>
        <w:rPr>
          <w:sz w:val="23"/>
          <w:szCs w:val="23"/>
        </w:rPr>
        <w:t>об-щего</w:t>
      </w:r>
      <w:proofErr w:type="spellEnd"/>
      <w:proofErr w:type="gramEnd"/>
      <w:r>
        <w:rPr>
          <w:sz w:val="23"/>
          <w:szCs w:val="23"/>
        </w:rPr>
        <w:t xml:space="preserve"> образования; классы профильного обучения: обработка цифровой информации </w:t>
      </w:r>
    </w:p>
    <w:tbl>
      <w:tblPr>
        <w:tblW w:w="997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994"/>
        <w:gridCol w:w="498"/>
        <w:gridCol w:w="1496"/>
        <w:gridCol w:w="996"/>
        <w:gridCol w:w="998"/>
        <w:gridCol w:w="1494"/>
        <w:gridCol w:w="500"/>
        <w:gridCol w:w="1994"/>
      </w:tblGrid>
      <w:tr w:rsidR="004A001A" w:rsidTr="0079159A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Характеристика контингента </w:t>
            </w:r>
            <w:proofErr w:type="gramStart"/>
            <w:r>
              <w:rPr>
                <w:b/>
                <w:bCs/>
                <w:sz w:val="23"/>
                <w:szCs w:val="23"/>
              </w:rPr>
              <w:t>обучающихся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 Структура контингента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Начальное общее образование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Основное общее образование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Среднее (полное) </w:t>
            </w:r>
          </w:p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общее образование 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Всего </w:t>
            </w: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 w:rsidP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43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 w:rsidP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48 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  <w:tc>
          <w:tcPr>
            <w:tcW w:w="1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102 </w:t>
            </w:r>
          </w:p>
        </w:tc>
      </w:tr>
      <w:tr w:rsidR="0079159A" w:rsidTr="0079159A"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994" w:type="dxa"/>
            <w:tcBorders>
              <w:top w:val="single" w:sz="4" w:space="0" w:color="auto"/>
              <w:right w:val="single" w:sz="4" w:space="0" w:color="auto"/>
            </w:tcBorders>
          </w:tcPr>
          <w:p w:rsidR="0079159A" w:rsidRDefault="0079159A" w:rsidP="007915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59A" w:rsidRDefault="0079159A" w:rsidP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59A" w:rsidRDefault="0079159A" w:rsidP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9159A" w:rsidRDefault="0079159A" w:rsidP="007915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tcBorders>
              <w:top w:val="single" w:sz="4" w:space="0" w:color="auto"/>
              <w:right w:val="single" w:sz="4" w:space="0" w:color="auto"/>
            </w:tcBorders>
          </w:tcPr>
          <w:p w:rsidR="0079159A" w:rsidRDefault="0079159A" w:rsidP="0079159A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994" w:type="dxa"/>
            <w:tcBorders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tcBorders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994" w:type="dxa"/>
            <w:tcBorders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94" w:type="dxa"/>
            <w:tcBorders>
              <w:bottom w:val="single" w:sz="4" w:space="0" w:color="auto"/>
              <w:right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</w:p>
        </w:tc>
      </w:tr>
      <w:tr w:rsidR="004A001A" w:rsidTr="0079159A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профильных 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</w:tcBorders>
          </w:tcPr>
          <w:p w:rsidR="004A001A" w:rsidRDefault="004A00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</w:tbl>
    <w:p w:rsidR="004A001A" w:rsidRDefault="004A001A" w:rsidP="004A001A">
      <w:pPr>
        <w:pStyle w:val="Default"/>
        <w:pageBreakBefore/>
        <w:rPr>
          <w:sz w:val="23"/>
          <w:szCs w:val="23"/>
        </w:rPr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Режим работы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  <w:r>
        <w:rPr>
          <w:sz w:val="23"/>
          <w:szCs w:val="23"/>
        </w:rPr>
        <w:t xml:space="preserve">Учебный план начальной школы ориентирован на 4 – летний нормативный срок </w:t>
      </w:r>
      <w:proofErr w:type="spellStart"/>
      <w:proofErr w:type="gramStart"/>
      <w:r>
        <w:rPr>
          <w:sz w:val="23"/>
          <w:szCs w:val="23"/>
        </w:rPr>
        <w:t>освое-ния</w:t>
      </w:r>
      <w:proofErr w:type="spellEnd"/>
      <w:proofErr w:type="gramEnd"/>
      <w:r>
        <w:rPr>
          <w:sz w:val="23"/>
          <w:szCs w:val="23"/>
        </w:rPr>
        <w:t xml:space="preserve"> образовательных программ начального общего образования. Учебный год </w:t>
      </w:r>
      <w:proofErr w:type="spellStart"/>
      <w:proofErr w:type="gramStart"/>
      <w:r>
        <w:rPr>
          <w:sz w:val="23"/>
          <w:szCs w:val="23"/>
        </w:rPr>
        <w:t>начинает-ся</w:t>
      </w:r>
      <w:proofErr w:type="spellEnd"/>
      <w:proofErr w:type="gramEnd"/>
      <w:r>
        <w:rPr>
          <w:sz w:val="23"/>
          <w:szCs w:val="23"/>
        </w:rPr>
        <w:t xml:space="preserve"> 1 сентября.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Продолжительность учебного года: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1 класс – 33 учебные недели;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2-4 классы – 34 учебные недели.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Продолжительность урока: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1 класс – 35 минут;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2-4 классы – 45 минут.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Режим работы – пятидневная неделя для учащихся 1классов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Максимально допустимая учебная нагрузка: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1 класс – 21 час в неделю;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2-4 классы – 26 часов в неделю. </w:t>
      </w:r>
    </w:p>
    <w:p w:rsidR="004A001A" w:rsidRDefault="004A001A" w:rsidP="004A001A">
      <w:pPr>
        <w:pStyle w:val="Default"/>
        <w:rPr>
          <w:sz w:val="23"/>
          <w:szCs w:val="23"/>
        </w:rPr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Продолжительность каникул: в течение учебного года не менее 30 календарных дней, летом – не менее 8 календарных недель.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оздоровительных целях и для облегчения процесса адаптации детей к условиям школы обучение первоклассников организовано с соблюдением ряда особенностей: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учебные занятия проводятся по 5-дневной учебной неделе для 1класса;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использование «ступенчатого» режима обучения в первом полугодии: в </w:t>
      </w:r>
      <w:proofErr w:type="spellStart"/>
      <w:r>
        <w:rPr>
          <w:sz w:val="23"/>
          <w:szCs w:val="23"/>
        </w:rPr>
        <w:t>сентяб-ре-октябре</w:t>
      </w:r>
      <w:proofErr w:type="spellEnd"/>
      <w:r>
        <w:rPr>
          <w:sz w:val="23"/>
          <w:szCs w:val="23"/>
        </w:rPr>
        <w:t xml:space="preserve"> – по 3 урока в день по 35 минут каждый, четвертый урок в форме игры по </w:t>
      </w:r>
      <w:proofErr w:type="spellStart"/>
      <w:r>
        <w:rPr>
          <w:sz w:val="23"/>
          <w:szCs w:val="23"/>
        </w:rPr>
        <w:t>рас-писанию</w:t>
      </w:r>
      <w:proofErr w:type="spellEnd"/>
      <w:r>
        <w:rPr>
          <w:sz w:val="23"/>
          <w:szCs w:val="23"/>
        </w:rPr>
        <w:t xml:space="preserve"> с записью в классном журнале, в ноябре-декабре – по 4 урока </w:t>
      </w:r>
      <w:proofErr w:type="gramStart"/>
      <w:r>
        <w:rPr>
          <w:sz w:val="23"/>
          <w:szCs w:val="23"/>
        </w:rPr>
        <w:t>по</w:t>
      </w:r>
      <w:proofErr w:type="gramEnd"/>
      <w:r>
        <w:rPr>
          <w:sz w:val="23"/>
          <w:szCs w:val="23"/>
        </w:rPr>
        <w:t xml:space="preserve"> 35 </w:t>
      </w:r>
      <w:proofErr w:type="gramStart"/>
      <w:r>
        <w:rPr>
          <w:sz w:val="23"/>
          <w:szCs w:val="23"/>
        </w:rPr>
        <w:t>минут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каж-дый</w:t>
      </w:r>
      <w:proofErr w:type="spellEnd"/>
      <w:r>
        <w:rPr>
          <w:sz w:val="23"/>
          <w:szCs w:val="23"/>
        </w:rPr>
        <w:t xml:space="preserve"> (САНПИН 2.4.2.2821-10 от «03» марта 2011 г. № 19993);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в середине учебного дня организована большая перемена 10 минут;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обучение проводится без балльного оценивания знаний обучающихся и </w:t>
      </w:r>
      <w:proofErr w:type="spellStart"/>
      <w:proofErr w:type="gramStart"/>
      <w:r>
        <w:rPr>
          <w:sz w:val="23"/>
          <w:szCs w:val="23"/>
        </w:rPr>
        <w:t>домаш-них</w:t>
      </w:r>
      <w:proofErr w:type="spellEnd"/>
      <w:proofErr w:type="gramEnd"/>
      <w:r>
        <w:rPr>
          <w:sz w:val="23"/>
          <w:szCs w:val="23"/>
        </w:rPr>
        <w:t xml:space="preserve"> заданий (допустимо предлагать со второй четверти только творческие задания </w:t>
      </w:r>
      <w:proofErr w:type="spellStart"/>
      <w:r>
        <w:rPr>
          <w:sz w:val="23"/>
          <w:szCs w:val="23"/>
        </w:rPr>
        <w:t>позна-вательного</w:t>
      </w:r>
      <w:proofErr w:type="spellEnd"/>
      <w:r>
        <w:rPr>
          <w:sz w:val="23"/>
          <w:szCs w:val="23"/>
        </w:rPr>
        <w:t xml:space="preserve"> характера, выполняемые исключительно по желанию детей); </w:t>
      </w:r>
    </w:p>
    <w:p w:rsidR="004A001A" w:rsidRDefault="004A001A" w:rsidP="004A001A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 со второго класса по предметам предлагаются домашние задания для учащихся. Общее время выполнения заданий по всем учебным предметам во 2-3-х классах – до 1,5 часов (90 минут), в 4-х классах – до 2 часов (120 минут) (САНПИН 2.4.2.2821-10 от «03» марта 2011 г. № 19993);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 дополнительные недельные </w:t>
      </w:r>
    </w:p>
    <w:p w:rsidR="004A001A" w:rsidRDefault="004A001A" w:rsidP="004A001A">
      <w:pPr>
        <w:pStyle w:val="Default"/>
      </w:pP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1классов с10-17февраля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Состав участников образовательного процесса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Дети (учащиеся), достигнувшие школьного возраста (не младше 6,5 лет). </w:t>
      </w:r>
    </w:p>
    <w:p w:rsidR="004A001A" w:rsidRDefault="004A001A" w:rsidP="004A001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Педагоги, изучившие требования, предъявляемые к ООП федеральным </w:t>
      </w:r>
      <w:proofErr w:type="spellStart"/>
      <w:r>
        <w:rPr>
          <w:sz w:val="23"/>
          <w:szCs w:val="23"/>
        </w:rPr>
        <w:t>государ-ственным</w:t>
      </w:r>
      <w:proofErr w:type="spellEnd"/>
      <w:r>
        <w:rPr>
          <w:sz w:val="23"/>
          <w:szCs w:val="23"/>
        </w:rPr>
        <w:t xml:space="preserve"> образовательным стандартом, ориентирующиеся в основных нормативных </w:t>
      </w:r>
      <w:proofErr w:type="spellStart"/>
      <w:r>
        <w:rPr>
          <w:sz w:val="23"/>
          <w:szCs w:val="23"/>
        </w:rPr>
        <w:t>до-кументах</w:t>
      </w:r>
      <w:proofErr w:type="spellEnd"/>
      <w:r>
        <w:rPr>
          <w:sz w:val="23"/>
          <w:szCs w:val="23"/>
        </w:rPr>
        <w:t xml:space="preserve">, владеющие современными педагогическими технологиями обучения, </w:t>
      </w:r>
      <w:proofErr w:type="spellStart"/>
      <w:r>
        <w:rPr>
          <w:sz w:val="23"/>
          <w:szCs w:val="23"/>
        </w:rPr>
        <w:t>ответ-ственные</w:t>
      </w:r>
      <w:proofErr w:type="spellEnd"/>
      <w:r>
        <w:rPr>
          <w:sz w:val="23"/>
          <w:szCs w:val="23"/>
        </w:rPr>
        <w:t xml:space="preserve"> за качественное образование и сохранение физического и психического </w:t>
      </w:r>
      <w:proofErr w:type="spellStart"/>
      <w:r>
        <w:rPr>
          <w:sz w:val="23"/>
          <w:szCs w:val="23"/>
        </w:rPr>
        <w:t>здоро-вья</w:t>
      </w:r>
      <w:proofErr w:type="spellEnd"/>
      <w:r>
        <w:rPr>
          <w:sz w:val="23"/>
          <w:szCs w:val="23"/>
        </w:rPr>
        <w:t xml:space="preserve"> учащихся, демонстрирующие рост педагогического мастерства. </w:t>
      </w:r>
      <w:proofErr w:type="gramEnd"/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Родители, познакомившиеся с Уставом ОУ, с Программой развития ОУ, </w:t>
      </w:r>
      <w:proofErr w:type="gramStart"/>
      <w:r>
        <w:rPr>
          <w:sz w:val="23"/>
          <w:szCs w:val="23"/>
        </w:rPr>
        <w:t xml:space="preserve">особенно </w:t>
      </w:r>
      <w:proofErr w:type="spellStart"/>
      <w:r>
        <w:rPr>
          <w:sz w:val="23"/>
          <w:szCs w:val="23"/>
        </w:rPr>
        <w:t>стями</w:t>
      </w:r>
      <w:proofErr w:type="spellEnd"/>
      <w:proofErr w:type="gramEnd"/>
      <w:r>
        <w:rPr>
          <w:sz w:val="23"/>
          <w:szCs w:val="23"/>
        </w:rPr>
        <w:t xml:space="preserve"> ООП в свете ФГОС.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ООП реализует функцию общественного договора с родителями, предоставляет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возможность родителям участвовать в работе органов </w:t>
      </w:r>
      <w:proofErr w:type="gramStart"/>
      <w:r>
        <w:rPr>
          <w:sz w:val="23"/>
          <w:szCs w:val="23"/>
        </w:rPr>
        <w:t>государственно-общественного</w:t>
      </w:r>
      <w:proofErr w:type="gramEnd"/>
      <w:r>
        <w:rPr>
          <w:sz w:val="23"/>
          <w:szCs w:val="23"/>
        </w:rPr>
        <w:t xml:space="preserve">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управления. </w:t>
      </w:r>
    </w:p>
    <w:p w:rsidR="004A001A" w:rsidRDefault="004A001A" w:rsidP="004A001A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Характеристика основной образовательной программы начального общего образования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Структура ООП соответствует ФГОС.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ООП обеспечивает: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гарантию прав учащихся на образование (доступное и качественное) </w:t>
      </w:r>
    </w:p>
    <w:p w:rsidR="004A001A" w:rsidRDefault="004A001A" w:rsidP="004A001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оптимизацию учебного процесса (оптимальные способы организации учебной </w:t>
      </w:r>
      <w:proofErr w:type="gramEnd"/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деятельности и сотрудничества, познавательной, творческой, художественно-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эстетической и коммуникативной деятельности)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эффективное использование современных технологий обучения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обеспечение условий для самореализации, самоопределения личности и </w:t>
      </w:r>
      <w:proofErr w:type="spellStart"/>
      <w:proofErr w:type="gramStart"/>
      <w:r>
        <w:rPr>
          <w:sz w:val="23"/>
          <w:szCs w:val="23"/>
        </w:rPr>
        <w:t>сохране-ния</w:t>
      </w:r>
      <w:proofErr w:type="spellEnd"/>
      <w:proofErr w:type="gramEnd"/>
      <w:r>
        <w:rPr>
          <w:sz w:val="23"/>
          <w:szCs w:val="23"/>
        </w:rPr>
        <w:t xml:space="preserve"> здоровья учащихся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использование современного материально-технического обеспечения </w:t>
      </w:r>
      <w:proofErr w:type="spellStart"/>
      <w:proofErr w:type="gramStart"/>
      <w:r>
        <w:rPr>
          <w:sz w:val="23"/>
          <w:szCs w:val="23"/>
        </w:rPr>
        <w:t>образова-тельного</w:t>
      </w:r>
      <w:proofErr w:type="spellEnd"/>
      <w:proofErr w:type="gramEnd"/>
      <w:r>
        <w:rPr>
          <w:sz w:val="23"/>
          <w:szCs w:val="23"/>
        </w:rPr>
        <w:t xml:space="preserve"> процесса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информационное и психолого-педагогическое сопровождение </w:t>
      </w:r>
      <w:proofErr w:type="gramStart"/>
      <w:r>
        <w:rPr>
          <w:sz w:val="23"/>
          <w:szCs w:val="23"/>
        </w:rPr>
        <w:t>образовательного</w:t>
      </w:r>
      <w:proofErr w:type="gramEnd"/>
      <w:r>
        <w:rPr>
          <w:sz w:val="23"/>
          <w:szCs w:val="23"/>
        </w:rPr>
        <w:t xml:space="preserve">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процесса.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общеобразовательном учреждении созданы условия для обучения одарённых учащихся, учащихся с трудностями в обучении, учащихся, имеющих проблемы здоровья.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Начальная школа </w:t>
      </w:r>
      <w:r>
        <w:rPr>
          <w:sz w:val="22"/>
          <w:szCs w:val="22"/>
        </w:rPr>
        <w:t>МКОУ «</w:t>
      </w:r>
      <w:proofErr w:type="spellStart"/>
      <w:r>
        <w:rPr>
          <w:sz w:val="22"/>
          <w:szCs w:val="22"/>
        </w:rPr>
        <w:t>Капкайкентская</w:t>
      </w:r>
      <w:proofErr w:type="spellEnd"/>
      <w:r>
        <w:rPr>
          <w:sz w:val="22"/>
          <w:szCs w:val="22"/>
        </w:rPr>
        <w:t xml:space="preserve"> СОШ </w:t>
      </w:r>
      <w:proofErr w:type="spellStart"/>
      <w:r>
        <w:rPr>
          <w:sz w:val="22"/>
          <w:szCs w:val="22"/>
        </w:rPr>
        <w:t>им.Б.А.Магомедова</w:t>
      </w:r>
      <w:proofErr w:type="spellEnd"/>
      <w:r>
        <w:rPr>
          <w:sz w:val="22"/>
          <w:szCs w:val="22"/>
        </w:rPr>
        <w:t xml:space="preserve">» </w:t>
      </w:r>
      <w:r>
        <w:rPr>
          <w:sz w:val="23"/>
          <w:szCs w:val="23"/>
        </w:rPr>
        <w:t xml:space="preserve">работает по программе «Школа России».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Основная образовательная программа начального общего образования для школ, работающих по ОС «Школа России», разработана в соответствии с требованиями </w:t>
      </w:r>
      <w:proofErr w:type="spellStart"/>
      <w:proofErr w:type="gramStart"/>
      <w:r>
        <w:rPr>
          <w:sz w:val="23"/>
          <w:szCs w:val="23"/>
        </w:rPr>
        <w:t>Феде-рального</w:t>
      </w:r>
      <w:proofErr w:type="spellEnd"/>
      <w:proofErr w:type="gramEnd"/>
      <w:r>
        <w:rPr>
          <w:sz w:val="23"/>
          <w:szCs w:val="23"/>
        </w:rPr>
        <w:t xml:space="preserve"> государственного образовательного стандарта начального общего образования к структуре основной образовательной программы (утверждён приказом Министерства образования и науки Российской Федерации от « 6 » октября 2009 г. № 373) и Концепцией Образовательной системы «Школа России».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Концепция учебно-методического комплекса «Школа России»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Главная концептуальная идея УМК: российская школа должна стать школой </w:t>
      </w:r>
      <w:proofErr w:type="spellStart"/>
      <w:r>
        <w:rPr>
          <w:sz w:val="23"/>
          <w:szCs w:val="23"/>
        </w:rPr>
        <w:t>ду-ховно-нравственного</w:t>
      </w:r>
      <w:proofErr w:type="spellEnd"/>
      <w:r>
        <w:rPr>
          <w:sz w:val="23"/>
          <w:szCs w:val="23"/>
        </w:rPr>
        <w:t xml:space="preserve"> развития и воспитания гражданина нашего Отечества. Её основа — это современные достижения педагогической теории и практики и лучшие традиции </w:t>
      </w:r>
      <w:proofErr w:type="spellStart"/>
      <w:proofErr w:type="gramStart"/>
      <w:r>
        <w:rPr>
          <w:sz w:val="23"/>
          <w:szCs w:val="23"/>
        </w:rPr>
        <w:t>оте-чественной</w:t>
      </w:r>
      <w:proofErr w:type="spellEnd"/>
      <w:proofErr w:type="gramEnd"/>
      <w:r>
        <w:rPr>
          <w:sz w:val="23"/>
          <w:szCs w:val="23"/>
        </w:rPr>
        <w:t xml:space="preserve"> школы, с их исключительной ценностью и значимостью. </w:t>
      </w:r>
    </w:p>
    <w:p w:rsidR="004A001A" w:rsidRDefault="004A001A" w:rsidP="004A001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В этой связи, для авторского коллектива УМК «Школа России» — учёных, чьи имена известны всем, кто работает в системе начального образования (В.Г. Горецкий, М.И. Моро, А.А. Плешаков, Л.Ф. Климанова, Л.А Виноградская, В.П. </w:t>
      </w:r>
      <w:proofErr w:type="spellStart"/>
      <w:r>
        <w:rPr>
          <w:sz w:val="23"/>
          <w:szCs w:val="23"/>
        </w:rPr>
        <w:t>Канакина</w:t>
      </w:r>
      <w:proofErr w:type="spellEnd"/>
      <w:r>
        <w:rPr>
          <w:sz w:val="23"/>
          <w:szCs w:val="23"/>
        </w:rPr>
        <w:t xml:space="preserve"> и др.), в сотрудничестве с издательством «Просвещение», приоритетом в процессе разработки УМК и его системного развития всегда было и остаётся — соответствие запросам</w:t>
      </w:r>
      <w:proofErr w:type="gramEnd"/>
      <w:r>
        <w:rPr>
          <w:sz w:val="23"/>
          <w:szCs w:val="23"/>
        </w:rPr>
        <w:t xml:space="preserve"> времени в сочетании с неразрывной связью образовательного опыта предшествующих периодов.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Ведущая целевая установка, </w:t>
      </w:r>
      <w:r>
        <w:rPr>
          <w:sz w:val="23"/>
          <w:szCs w:val="23"/>
        </w:rPr>
        <w:t xml:space="preserve">заложенная в основу УМК «Школа России», </w:t>
      </w:r>
      <w:proofErr w:type="spellStart"/>
      <w:proofErr w:type="gramStart"/>
      <w:r>
        <w:rPr>
          <w:sz w:val="23"/>
          <w:szCs w:val="23"/>
        </w:rPr>
        <w:t>направ-лена</w:t>
      </w:r>
      <w:proofErr w:type="spellEnd"/>
      <w:proofErr w:type="gramEnd"/>
      <w:r>
        <w:rPr>
          <w:sz w:val="23"/>
          <w:szCs w:val="23"/>
        </w:rPr>
        <w:t xml:space="preserve"> на </w:t>
      </w:r>
      <w:r>
        <w:rPr>
          <w:b/>
          <w:bCs/>
          <w:sz w:val="23"/>
          <w:szCs w:val="23"/>
        </w:rPr>
        <w:t xml:space="preserve">обеспечение современного образования младшего школьника в контексте требований ФГОС.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Современное образование, в соответствии с концептуальными основами УМК «Школа России», подразумевает не простое обозначение его временной принадлежности, а качественную характеристику личностных,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и предметных результатов образования, отвечающих реалиям, потребностям и надеждам сегодняшнего дня, вызовам современного мира и имеющую надёжный потенциал для дня завтрашнего.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этом имеется в виду не только время, но и место действия. И это ещё одна </w:t>
      </w:r>
      <w:proofErr w:type="spellStart"/>
      <w:proofErr w:type="gramStart"/>
      <w:r>
        <w:rPr>
          <w:sz w:val="23"/>
          <w:szCs w:val="23"/>
        </w:rPr>
        <w:t>ка-чественная</w:t>
      </w:r>
      <w:proofErr w:type="spellEnd"/>
      <w:proofErr w:type="gramEnd"/>
      <w:r>
        <w:rPr>
          <w:sz w:val="23"/>
          <w:szCs w:val="23"/>
        </w:rPr>
        <w:t xml:space="preserve"> характеристика УМК, отвечающая потребностям современного этапа развития России, предвосхищающая и в определённой степени готовящая её будущее. </w:t>
      </w:r>
    </w:p>
    <w:p w:rsidR="004A001A" w:rsidRDefault="004A001A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УМК «Школа России» построен таким образом, что его предметное содержание, дидактическое обеспечение, методическое сопровождение и художественно-полиграфическое исполнение направлены на достижение </w:t>
      </w:r>
      <w:proofErr w:type="spellStart"/>
      <w:r>
        <w:rPr>
          <w:sz w:val="23"/>
          <w:szCs w:val="23"/>
        </w:rPr>
        <w:t>результ</w:t>
      </w:r>
      <w:proofErr w:type="spellEnd"/>
      <w:r w:rsidRPr="004A001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освоения основной образовательной программы начального общего образования, отражённые в ФГОС, учитывают требования к структуре и содержанию рабочих программ и способствуют </w:t>
      </w:r>
      <w:proofErr w:type="spellStart"/>
      <w:proofErr w:type="gramStart"/>
      <w:r>
        <w:rPr>
          <w:sz w:val="23"/>
          <w:szCs w:val="23"/>
        </w:rPr>
        <w:t>реше-нию</w:t>
      </w:r>
      <w:proofErr w:type="spellEnd"/>
      <w:proofErr w:type="gramEnd"/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следующих образовательных задач: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I. </w:t>
      </w:r>
      <w:r>
        <w:rPr>
          <w:sz w:val="23"/>
          <w:szCs w:val="23"/>
        </w:rPr>
        <w:t xml:space="preserve">Реализация идеологической основы ФГОС — Концепции духовно-нравственного развития и воспитания личности гражданина России.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</w:t>
      </w:r>
      <w:r>
        <w:rPr>
          <w:sz w:val="23"/>
          <w:szCs w:val="23"/>
        </w:rPr>
        <w:t xml:space="preserve">Реализация методологической и методической основы ФГОС — организации учебной деятельности учащихся на основе системно - </w:t>
      </w:r>
      <w:proofErr w:type="spellStart"/>
      <w:r>
        <w:rPr>
          <w:sz w:val="23"/>
          <w:szCs w:val="23"/>
        </w:rPr>
        <w:t>деятельностного</w:t>
      </w:r>
      <w:proofErr w:type="spellEnd"/>
      <w:r>
        <w:rPr>
          <w:sz w:val="23"/>
          <w:szCs w:val="23"/>
        </w:rPr>
        <w:t xml:space="preserve"> подхода.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III</w:t>
      </w:r>
      <w:r>
        <w:rPr>
          <w:sz w:val="23"/>
          <w:szCs w:val="23"/>
        </w:rPr>
        <w:t xml:space="preserve">. Достижение личностных,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и предметных результатов освоения основной образовательной программы посредством формирования универсальных </w:t>
      </w:r>
      <w:proofErr w:type="spellStart"/>
      <w:proofErr w:type="gramStart"/>
      <w:r>
        <w:rPr>
          <w:sz w:val="23"/>
          <w:szCs w:val="23"/>
        </w:rPr>
        <w:t>учеб-ных</w:t>
      </w:r>
      <w:proofErr w:type="spellEnd"/>
      <w:proofErr w:type="gramEnd"/>
      <w:r>
        <w:rPr>
          <w:sz w:val="23"/>
          <w:szCs w:val="23"/>
        </w:rPr>
        <w:t xml:space="preserve"> действий, как основы умения учиться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1. </w:t>
      </w:r>
      <w:r>
        <w:rPr>
          <w:b/>
          <w:bCs/>
          <w:i/>
          <w:iCs/>
          <w:sz w:val="23"/>
          <w:szCs w:val="23"/>
        </w:rPr>
        <w:t xml:space="preserve">Реализация идеологической основы ФГОС </w:t>
      </w:r>
      <w:r>
        <w:rPr>
          <w:b/>
          <w:bCs/>
          <w:sz w:val="23"/>
          <w:szCs w:val="23"/>
        </w:rPr>
        <w:t xml:space="preserve">— </w:t>
      </w:r>
      <w:r>
        <w:rPr>
          <w:b/>
          <w:bCs/>
          <w:i/>
          <w:iCs/>
          <w:sz w:val="23"/>
          <w:szCs w:val="23"/>
        </w:rPr>
        <w:t xml:space="preserve">Концепции духовно-нравственного развития и воспитания личности гражданина России в учебно-методическом комплексе «Школа России».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содержании системы учебников УМК «Школа России» заложен значительный воспитывающий и развивающий потенциал, позволяющий учителю </w:t>
      </w:r>
      <w:r>
        <w:rPr>
          <w:b/>
          <w:bCs/>
          <w:sz w:val="23"/>
          <w:szCs w:val="23"/>
        </w:rPr>
        <w:t xml:space="preserve">эффективно </w:t>
      </w:r>
      <w:proofErr w:type="spellStart"/>
      <w:proofErr w:type="gramStart"/>
      <w:r>
        <w:rPr>
          <w:b/>
          <w:bCs/>
          <w:sz w:val="23"/>
          <w:szCs w:val="23"/>
        </w:rPr>
        <w:t>реали-зовывать</w:t>
      </w:r>
      <w:proofErr w:type="spellEnd"/>
      <w:proofErr w:type="gramEnd"/>
      <w:r>
        <w:rPr>
          <w:b/>
          <w:bCs/>
          <w:sz w:val="23"/>
          <w:szCs w:val="23"/>
        </w:rPr>
        <w:t xml:space="preserve"> целевые установки, заложенные в Концепции духовно-нравственного </w:t>
      </w:r>
      <w:proofErr w:type="spellStart"/>
      <w:r>
        <w:rPr>
          <w:b/>
          <w:bCs/>
          <w:sz w:val="23"/>
          <w:szCs w:val="23"/>
        </w:rPr>
        <w:t>раз-вития</w:t>
      </w:r>
      <w:proofErr w:type="spellEnd"/>
      <w:r>
        <w:rPr>
          <w:b/>
          <w:bCs/>
          <w:sz w:val="23"/>
          <w:szCs w:val="23"/>
        </w:rPr>
        <w:t xml:space="preserve"> и воспитания личности гражданина России.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Важнейшая задача российской школы — становление российской гражданской идентичности обучающихся, в системе учебников УМК «Школа России» реализуется </w:t>
      </w:r>
      <w:proofErr w:type="spellStart"/>
      <w:proofErr w:type="gramStart"/>
      <w:r>
        <w:rPr>
          <w:sz w:val="23"/>
          <w:szCs w:val="23"/>
        </w:rPr>
        <w:t>раз-личными</w:t>
      </w:r>
      <w:proofErr w:type="spellEnd"/>
      <w:proofErr w:type="gramEnd"/>
      <w:r>
        <w:rPr>
          <w:sz w:val="23"/>
          <w:szCs w:val="23"/>
        </w:rPr>
        <w:t xml:space="preserve"> средствами.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Во-первых, отбор содержания учебного материала осуществлён с ориентацией на формирование базовых национальных ценностей. </w:t>
      </w:r>
      <w:r>
        <w:rPr>
          <w:sz w:val="23"/>
          <w:szCs w:val="23"/>
        </w:rPr>
        <w:t xml:space="preserve">Средствами разных предметов системы учебников «Школа России» в детях воспитывается благородное отношение к своему Отечеству, своей малой Родине, своему народу, его языку, духовным, природным и культурным ценностям, уважительное отношение ко всем народам России, к их </w:t>
      </w:r>
      <w:proofErr w:type="spellStart"/>
      <w:proofErr w:type="gramStart"/>
      <w:r>
        <w:rPr>
          <w:sz w:val="23"/>
          <w:szCs w:val="23"/>
        </w:rPr>
        <w:t>на-циональным</w:t>
      </w:r>
      <w:proofErr w:type="spellEnd"/>
      <w:proofErr w:type="gramEnd"/>
      <w:r>
        <w:rPr>
          <w:sz w:val="23"/>
          <w:szCs w:val="23"/>
        </w:rPr>
        <w:t xml:space="preserve"> культурам, самобытным обычаям и традициям, к государственным символам Российской Федерации.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Дети, обучающиеся по системе учебников «Школа России» знакомятся с </w:t>
      </w:r>
      <w:proofErr w:type="spellStart"/>
      <w:proofErr w:type="gramStart"/>
      <w:r>
        <w:rPr>
          <w:sz w:val="23"/>
          <w:szCs w:val="23"/>
        </w:rPr>
        <w:t>образца-ми</w:t>
      </w:r>
      <w:proofErr w:type="spellEnd"/>
      <w:proofErr w:type="gramEnd"/>
      <w:r>
        <w:rPr>
          <w:sz w:val="23"/>
          <w:szCs w:val="23"/>
        </w:rPr>
        <w:t xml:space="preserve"> служения Отечеству, постигают причастность каждого человека, каждой семьи к </w:t>
      </w:r>
      <w:proofErr w:type="spellStart"/>
      <w:r>
        <w:rPr>
          <w:sz w:val="23"/>
          <w:szCs w:val="23"/>
        </w:rPr>
        <w:t>жиз-ни</w:t>
      </w:r>
      <w:proofErr w:type="spellEnd"/>
      <w:r>
        <w:rPr>
          <w:sz w:val="23"/>
          <w:szCs w:val="23"/>
        </w:rPr>
        <w:t xml:space="preserve"> России, осознают значимость усилий каждого для благополучия и процветания </w:t>
      </w:r>
      <w:proofErr w:type="spellStart"/>
      <w:r>
        <w:rPr>
          <w:sz w:val="23"/>
          <w:szCs w:val="23"/>
        </w:rPr>
        <w:t>Роди-ны</w:t>
      </w:r>
      <w:proofErr w:type="spellEnd"/>
      <w:r>
        <w:rPr>
          <w:sz w:val="23"/>
          <w:szCs w:val="23"/>
        </w:rPr>
        <w:t xml:space="preserve">, чтобы уже в этом возрасте почувствовать себя маленькими гражданами великой </w:t>
      </w:r>
      <w:proofErr w:type="spellStart"/>
      <w:r>
        <w:rPr>
          <w:sz w:val="23"/>
          <w:szCs w:val="23"/>
        </w:rPr>
        <w:t>стра-ны</w:t>
      </w:r>
      <w:proofErr w:type="spellEnd"/>
      <w:r>
        <w:rPr>
          <w:sz w:val="23"/>
          <w:szCs w:val="23"/>
        </w:rPr>
        <w:t xml:space="preserve">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Во-вторых, это </w:t>
      </w:r>
      <w:proofErr w:type="spellStart"/>
      <w:r>
        <w:rPr>
          <w:b/>
          <w:bCs/>
          <w:sz w:val="23"/>
          <w:szCs w:val="23"/>
        </w:rPr>
        <w:t>родиноведческие</w:t>
      </w:r>
      <w:proofErr w:type="spellEnd"/>
      <w:r>
        <w:rPr>
          <w:b/>
          <w:bCs/>
          <w:sz w:val="23"/>
          <w:szCs w:val="23"/>
        </w:rPr>
        <w:t xml:space="preserve"> и краеведческие знания, содержательное, </w:t>
      </w:r>
      <w:proofErr w:type="spellStart"/>
      <w:proofErr w:type="gramStart"/>
      <w:r>
        <w:rPr>
          <w:b/>
          <w:bCs/>
          <w:sz w:val="23"/>
          <w:szCs w:val="23"/>
        </w:rPr>
        <w:t>ди-дактическое</w:t>
      </w:r>
      <w:proofErr w:type="spellEnd"/>
      <w:proofErr w:type="gramEnd"/>
      <w:r>
        <w:rPr>
          <w:b/>
          <w:bCs/>
          <w:sz w:val="23"/>
          <w:szCs w:val="23"/>
        </w:rPr>
        <w:t xml:space="preserve"> и методическое обеспечение которых составляет значительную часть учебников. </w:t>
      </w:r>
      <w:r>
        <w:rPr>
          <w:sz w:val="23"/>
          <w:szCs w:val="23"/>
        </w:rPr>
        <w:t xml:space="preserve">Учитывая особенности предметных областей учебного плана начального </w:t>
      </w:r>
      <w:proofErr w:type="spellStart"/>
      <w:proofErr w:type="gramStart"/>
      <w:r>
        <w:rPr>
          <w:sz w:val="23"/>
          <w:szCs w:val="23"/>
        </w:rPr>
        <w:t>об-щего</w:t>
      </w:r>
      <w:proofErr w:type="spellEnd"/>
      <w:proofErr w:type="gramEnd"/>
      <w:r>
        <w:rPr>
          <w:sz w:val="23"/>
          <w:szCs w:val="23"/>
        </w:rPr>
        <w:t xml:space="preserve"> образования ФГОС и возрастные психологические особенности младших </w:t>
      </w:r>
      <w:proofErr w:type="spellStart"/>
      <w:r>
        <w:rPr>
          <w:sz w:val="23"/>
          <w:szCs w:val="23"/>
        </w:rPr>
        <w:t>школьни-ков</w:t>
      </w:r>
      <w:proofErr w:type="spellEnd"/>
      <w:r>
        <w:rPr>
          <w:sz w:val="23"/>
          <w:szCs w:val="23"/>
        </w:rPr>
        <w:t xml:space="preserve">, одной из важнейших задач является развитие у ребенка интереса, переходящего в </w:t>
      </w:r>
      <w:proofErr w:type="spellStart"/>
      <w:r>
        <w:rPr>
          <w:sz w:val="23"/>
          <w:szCs w:val="23"/>
        </w:rPr>
        <w:t>по-требность</w:t>
      </w:r>
      <w:proofErr w:type="spellEnd"/>
      <w:r>
        <w:rPr>
          <w:sz w:val="23"/>
          <w:szCs w:val="23"/>
        </w:rPr>
        <w:t xml:space="preserve"> к познанию, изучению своей страны, её прошлого и настоящего, её природы и общественной жизни, её духовного и культурного величия.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В-третьих, </w:t>
      </w:r>
      <w:proofErr w:type="spellStart"/>
      <w:r>
        <w:rPr>
          <w:b/>
          <w:bCs/>
          <w:sz w:val="23"/>
          <w:szCs w:val="23"/>
        </w:rPr>
        <w:t>поликультурность</w:t>
      </w:r>
      <w:proofErr w:type="spellEnd"/>
      <w:r>
        <w:rPr>
          <w:b/>
          <w:bCs/>
          <w:sz w:val="23"/>
          <w:szCs w:val="23"/>
        </w:rPr>
        <w:t xml:space="preserve"> содержания системы учебников «Школа </w:t>
      </w:r>
      <w:proofErr w:type="spellStart"/>
      <w:proofErr w:type="gramStart"/>
      <w:r>
        <w:rPr>
          <w:b/>
          <w:bCs/>
          <w:sz w:val="23"/>
          <w:szCs w:val="23"/>
        </w:rPr>
        <w:t>Рос-сии</w:t>
      </w:r>
      <w:proofErr w:type="spellEnd"/>
      <w:proofErr w:type="gramEnd"/>
      <w:r>
        <w:rPr>
          <w:b/>
          <w:bCs/>
          <w:sz w:val="23"/>
          <w:szCs w:val="23"/>
        </w:rPr>
        <w:t xml:space="preserve">» носит сквозной характер. </w:t>
      </w:r>
      <w:proofErr w:type="gramStart"/>
      <w:r>
        <w:rPr>
          <w:sz w:val="23"/>
          <w:szCs w:val="23"/>
        </w:rPr>
        <w:t xml:space="preserve">Она обеспечивается в каждой предметной линии, с </w:t>
      </w:r>
      <w:proofErr w:type="spellStart"/>
      <w:r>
        <w:rPr>
          <w:sz w:val="23"/>
          <w:szCs w:val="23"/>
        </w:rPr>
        <w:t>учё-том</w:t>
      </w:r>
      <w:proofErr w:type="spellEnd"/>
      <w:r>
        <w:rPr>
          <w:sz w:val="23"/>
          <w:szCs w:val="23"/>
        </w:rPr>
        <w:t xml:space="preserve"> предметной специфики и отражает многообразие и единство национальных культур народов России, содействуя формированию у обучающихся толерантности, способности к межнациональному и межконфессиональному диалогу, знакомству с культурами народов других стран мира. </w:t>
      </w:r>
      <w:proofErr w:type="gramEnd"/>
    </w:p>
    <w:p w:rsidR="004A001A" w:rsidRDefault="004A001A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этой связи, важное место в УМК «Школа России» занимает курс «Основы </w:t>
      </w:r>
      <w:proofErr w:type="spellStart"/>
      <w:proofErr w:type="gramStart"/>
      <w:r>
        <w:rPr>
          <w:sz w:val="23"/>
          <w:szCs w:val="23"/>
        </w:rPr>
        <w:t>рели-гиозных</w:t>
      </w:r>
      <w:proofErr w:type="spellEnd"/>
      <w:proofErr w:type="gramEnd"/>
      <w:r>
        <w:rPr>
          <w:sz w:val="23"/>
          <w:szCs w:val="23"/>
        </w:rPr>
        <w:t xml:space="preserve"> культур и светской этики». Курс органично интегрирован в систему учебников «Школа России» для решения задачи формирования у младших школьников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</w:t>
      </w:r>
      <w:proofErr w:type="spellStart"/>
      <w:proofErr w:type="gramStart"/>
      <w:r>
        <w:rPr>
          <w:sz w:val="23"/>
          <w:szCs w:val="23"/>
        </w:rPr>
        <w:t>пред-ставителями</w:t>
      </w:r>
      <w:proofErr w:type="spellEnd"/>
      <w:proofErr w:type="gramEnd"/>
      <w:r>
        <w:rPr>
          <w:sz w:val="23"/>
          <w:szCs w:val="23"/>
        </w:rPr>
        <w:t xml:space="preserve"> других культур и мировоззрений. В учебно-методическом комплексе Россия предстаёт перед учеником как часть многообразного и целостного мира, а её граждане — одновременно и как жители Земли, как часть человечества, как участники мирового развития.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Рабочие программы, учебники и учебные пособия построены таким образом, что ребёнок с первых лет обучения в школе постепенно, шаг за шагом открывает </w:t>
      </w:r>
      <w:proofErr w:type="gramStart"/>
      <w:r>
        <w:rPr>
          <w:sz w:val="23"/>
          <w:szCs w:val="23"/>
        </w:rPr>
        <w:t>свою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плане-ту</w:t>
      </w:r>
      <w:proofErr w:type="spellEnd"/>
      <w:r>
        <w:rPr>
          <w:sz w:val="23"/>
          <w:szCs w:val="23"/>
        </w:rPr>
        <w:t xml:space="preserve">, получая представления о её природе, странах и народах, многообразии их культур, о связях, объединяющих всех людей, о достижениях и проблемах человечества. Все эти знания и связанная с их освоением деятельность эмоционально окрашены и направлены на утверждение в сознании ребёнка ценностей согласия, сотрудничества, </w:t>
      </w:r>
      <w:proofErr w:type="spellStart"/>
      <w:proofErr w:type="gramStart"/>
      <w:r>
        <w:rPr>
          <w:sz w:val="23"/>
          <w:szCs w:val="23"/>
        </w:rPr>
        <w:t>взаимопонима-ния</w:t>
      </w:r>
      <w:proofErr w:type="spellEnd"/>
      <w:proofErr w:type="gramEnd"/>
      <w:r>
        <w:rPr>
          <w:sz w:val="23"/>
          <w:szCs w:val="23"/>
        </w:rPr>
        <w:t xml:space="preserve">, на формирование толерантности как важнейшего личностного качества.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указанном контексте также чрезвычайно важную роль играет курс «Основы </w:t>
      </w:r>
      <w:proofErr w:type="spellStart"/>
      <w:proofErr w:type="gramStart"/>
      <w:r>
        <w:rPr>
          <w:sz w:val="23"/>
          <w:szCs w:val="23"/>
        </w:rPr>
        <w:t>ре-лигиозных</w:t>
      </w:r>
      <w:proofErr w:type="spellEnd"/>
      <w:proofErr w:type="gramEnd"/>
      <w:r>
        <w:rPr>
          <w:sz w:val="23"/>
          <w:szCs w:val="23"/>
        </w:rPr>
        <w:t xml:space="preserve"> культур и светской этики», и особенно его модуль «Основы мировых </w:t>
      </w:r>
      <w:proofErr w:type="spellStart"/>
      <w:r>
        <w:rPr>
          <w:sz w:val="23"/>
          <w:szCs w:val="23"/>
        </w:rPr>
        <w:t>религи-озных</w:t>
      </w:r>
      <w:proofErr w:type="spellEnd"/>
      <w:r>
        <w:rPr>
          <w:sz w:val="23"/>
          <w:szCs w:val="23"/>
        </w:rPr>
        <w:t xml:space="preserve"> культур».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Исключительно важное значение, в условиях глобализации и «стирания» </w:t>
      </w:r>
      <w:proofErr w:type="spellStart"/>
      <w:proofErr w:type="gramStart"/>
      <w:r>
        <w:rPr>
          <w:sz w:val="23"/>
          <w:szCs w:val="23"/>
        </w:rPr>
        <w:t>государ-ственных</w:t>
      </w:r>
      <w:proofErr w:type="spellEnd"/>
      <w:proofErr w:type="gramEnd"/>
      <w:r>
        <w:rPr>
          <w:sz w:val="23"/>
          <w:szCs w:val="23"/>
        </w:rPr>
        <w:t xml:space="preserve"> границ, приобретает владение иностранными языками, благодаря которому чрезвычайно расширяются возможности общения и межкультурной коммуникации. </w:t>
      </w:r>
      <w:proofErr w:type="spellStart"/>
      <w:proofErr w:type="gramStart"/>
      <w:r>
        <w:rPr>
          <w:sz w:val="23"/>
          <w:szCs w:val="23"/>
        </w:rPr>
        <w:t>По-этому</w:t>
      </w:r>
      <w:proofErr w:type="spellEnd"/>
      <w:proofErr w:type="gramEnd"/>
      <w:r>
        <w:rPr>
          <w:sz w:val="23"/>
          <w:szCs w:val="23"/>
        </w:rPr>
        <w:t xml:space="preserve"> в состав комплекта «Школа России» включены учебники для начальных классов по английскому, немецкому, французскому, испанскому языкам.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«Обогащенная память и подвижная мысль — при мёртвом и слепом сердце — </w:t>
      </w:r>
      <w:proofErr w:type="spellStart"/>
      <w:proofErr w:type="gramStart"/>
      <w:r>
        <w:rPr>
          <w:sz w:val="23"/>
          <w:szCs w:val="23"/>
        </w:rPr>
        <w:t>со-здает</w:t>
      </w:r>
      <w:proofErr w:type="spellEnd"/>
      <w:proofErr w:type="gramEnd"/>
      <w:r>
        <w:rPr>
          <w:sz w:val="23"/>
          <w:szCs w:val="23"/>
        </w:rPr>
        <w:t xml:space="preserve"> ловкого, но чёрствого и злого человека!» — писал И.А. Ильин. В этом контексте, УМК «Школа России» </w:t>
      </w:r>
      <w:proofErr w:type="gramStart"/>
      <w:r>
        <w:rPr>
          <w:sz w:val="23"/>
          <w:szCs w:val="23"/>
        </w:rPr>
        <w:t>сориентирован</w:t>
      </w:r>
      <w:proofErr w:type="gramEnd"/>
      <w:r>
        <w:rPr>
          <w:sz w:val="23"/>
          <w:szCs w:val="23"/>
        </w:rPr>
        <w:t xml:space="preserve">, прежде всего, на развитие у ребенка человеческих качеств, отвечающих представлениям об истинной человечности: доброты, способности сопереживать, готовности помогать другому. Именно </w:t>
      </w:r>
      <w:r>
        <w:rPr>
          <w:sz w:val="23"/>
          <w:szCs w:val="23"/>
        </w:rPr>
        <w:lastRenderedPageBreak/>
        <w:t xml:space="preserve">духовно-нравственная доминанта УМК направлена на выполнение </w:t>
      </w:r>
      <w:proofErr w:type="spellStart"/>
      <w:r>
        <w:rPr>
          <w:sz w:val="23"/>
          <w:szCs w:val="23"/>
        </w:rPr>
        <w:t>культуросозидающей</w:t>
      </w:r>
      <w:proofErr w:type="spellEnd"/>
      <w:r>
        <w:rPr>
          <w:sz w:val="23"/>
          <w:szCs w:val="23"/>
        </w:rPr>
        <w:t xml:space="preserve"> роли образования.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Обращение, в первую очередь, к человеческим качествам развивающейся личности не означает недооценки других составляющих развития ребёнка: психических процессов, творческих способностей, </w:t>
      </w:r>
      <w:r>
        <w:rPr>
          <w:b/>
          <w:bCs/>
          <w:sz w:val="23"/>
          <w:szCs w:val="23"/>
        </w:rPr>
        <w:t xml:space="preserve">системного включения младшего школьника </w:t>
      </w:r>
      <w:proofErr w:type="gramStart"/>
      <w:r>
        <w:rPr>
          <w:b/>
          <w:bCs/>
          <w:sz w:val="23"/>
          <w:szCs w:val="23"/>
        </w:rPr>
        <w:t>в</w:t>
      </w:r>
      <w:proofErr w:type="gramEnd"/>
      <w:r>
        <w:rPr>
          <w:b/>
          <w:bCs/>
          <w:sz w:val="23"/>
          <w:szCs w:val="23"/>
        </w:rPr>
        <w:t xml:space="preserve"> учебную </w:t>
      </w:r>
      <w:proofErr w:type="spellStart"/>
      <w:r>
        <w:rPr>
          <w:b/>
          <w:bCs/>
          <w:sz w:val="23"/>
          <w:szCs w:val="23"/>
        </w:rPr>
        <w:t>де-ятельность</w:t>
      </w:r>
      <w:proofErr w:type="spellEnd"/>
      <w:r>
        <w:rPr>
          <w:b/>
          <w:bCs/>
          <w:sz w:val="23"/>
          <w:szCs w:val="23"/>
        </w:rPr>
        <w:t xml:space="preserve">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Разрабатывая УМК, его авторы принципиальное значение отводят воспитанию </w:t>
      </w:r>
      <w:proofErr w:type="spellStart"/>
      <w:proofErr w:type="gramStart"/>
      <w:r>
        <w:rPr>
          <w:sz w:val="23"/>
          <w:szCs w:val="23"/>
        </w:rPr>
        <w:t>ре-бёнка</w:t>
      </w:r>
      <w:proofErr w:type="spellEnd"/>
      <w:proofErr w:type="gramEnd"/>
      <w:r>
        <w:rPr>
          <w:sz w:val="23"/>
          <w:szCs w:val="23"/>
        </w:rPr>
        <w:t xml:space="preserve"> именно в процессе реализации </w:t>
      </w:r>
      <w:proofErr w:type="spellStart"/>
      <w:r>
        <w:rPr>
          <w:sz w:val="23"/>
          <w:szCs w:val="23"/>
        </w:rPr>
        <w:t>системно-деятельностного</w:t>
      </w:r>
      <w:proofErr w:type="spellEnd"/>
      <w:r>
        <w:rPr>
          <w:sz w:val="23"/>
          <w:szCs w:val="23"/>
        </w:rPr>
        <w:t xml:space="preserve"> подхода, так как </w:t>
      </w:r>
      <w:proofErr w:type="spellStart"/>
      <w:r>
        <w:rPr>
          <w:sz w:val="23"/>
          <w:szCs w:val="23"/>
        </w:rPr>
        <w:t>словосо-четание</w:t>
      </w:r>
      <w:proofErr w:type="spellEnd"/>
      <w:r>
        <w:rPr>
          <w:sz w:val="23"/>
          <w:szCs w:val="23"/>
        </w:rPr>
        <w:t xml:space="preserve"> «развитие и воспитание» в контексте ФГОС есть суть формирования личности гражданина России. </w:t>
      </w:r>
    </w:p>
    <w:p w:rsidR="004A001A" w:rsidRDefault="004A001A" w:rsidP="004A001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В этой связи, решение современных задач, выдвигаемых жизнью (включение младших школьников в социально-значимую проектную деятельность, освоение </w:t>
      </w:r>
      <w:proofErr w:type="spellStart"/>
      <w:r>
        <w:rPr>
          <w:sz w:val="23"/>
          <w:szCs w:val="23"/>
        </w:rPr>
        <w:t>компью-терной</w:t>
      </w:r>
      <w:proofErr w:type="spellEnd"/>
      <w:r>
        <w:rPr>
          <w:sz w:val="23"/>
          <w:szCs w:val="23"/>
        </w:rPr>
        <w:t xml:space="preserve"> грамотности, развитие </w:t>
      </w:r>
      <w:proofErr w:type="spellStart"/>
      <w:r>
        <w:rPr>
          <w:sz w:val="23"/>
          <w:szCs w:val="23"/>
        </w:rPr>
        <w:t>здоровьесберегающих</w:t>
      </w:r>
      <w:proofErr w:type="spellEnd"/>
      <w:r>
        <w:rPr>
          <w:sz w:val="23"/>
          <w:szCs w:val="23"/>
        </w:rPr>
        <w:t xml:space="preserve"> навыков, обучение основам </w:t>
      </w:r>
      <w:proofErr w:type="spellStart"/>
      <w:r>
        <w:rPr>
          <w:sz w:val="23"/>
          <w:szCs w:val="23"/>
        </w:rPr>
        <w:t>безопас-ной</w:t>
      </w:r>
      <w:proofErr w:type="spellEnd"/>
      <w:r>
        <w:rPr>
          <w:sz w:val="23"/>
          <w:szCs w:val="23"/>
        </w:rPr>
        <w:t xml:space="preserve"> жизнедеятельности и др.), гармонично сочетается с решением базовых задач </w:t>
      </w:r>
      <w:proofErr w:type="spellStart"/>
      <w:r>
        <w:rPr>
          <w:sz w:val="23"/>
          <w:szCs w:val="23"/>
        </w:rPr>
        <w:t>началь-ного</w:t>
      </w:r>
      <w:proofErr w:type="spellEnd"/>
      <w:r>
        <w:rPr>
          <w:sz w:val="23"/>
          <w:szCs w:val="23"/>
        </w:rPr>
        <w:t xml:space="preserve"> образования (научить осознанному чтению, письму, правильной речи, началам </w:t>
      </w:r>
      <w:proofErr w:type="spellStart"/>
      <w:r>
        <w:rPr>
          <w:sz w:val="23"/>
          <w:szCs w:val="23"/>
        </w:rPr>
        <w:t>мате-матики</w:t>
      </w:r>
      <w:proofErr w:type="spellEnd"/>
      <w:r>
        <w:rPr>
          <w:sz w:val="23"/>
          <w:szCs w:val="23"/>
        </w:rPr>
        <w:t xml:space="preserve">, видению окружающего мира; привить определённые трудовые навыки и др.). </w:t>
      </w:r>
      <w:proofErr w:type="gramEnd"/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Концепция УМК «Школа России» учитывает тот факт, что целостное развитие личности ребёнка возможно только при должном внимании ко всем сторонам этого </w:t>
      </w:r>
      <w:proofErr w:type="spellStart"/>
      <w:proofErr w:type="gramStart"/>
      <w:r>
        <w:rPr>
          <w:sz w:val="23"/>
          <w:szCs w:val="23"/>
        </w:rPr>
        <w:t>про-цесса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</w:t>
      </w:r>
      <w:r>
        <w:rPr>
          <w:b/>
          <w:bCs/>
          <w:i/>
          <w:iCs/>
          <w:sz w:val="23"/>
          <w:szCs w:val="23"/>
        </w:rPr>
        <w:t xml:space="preserve">Реализация методологической и методической основы ФГОС </w:t>
      </w:r>
      <w:r>
        <w:rPr>
          <w:b/>
          <w:bCs/>
          <w:sz w:val="23"/>
          <w:szCs w:val="23"/>
        </w:rPr>
        <w:t xml:space="preserve">— </w:t>
      </w:r>
      <w:r>
        <w:rPr>
          <w:b/>
          <w:bCs/>
          <w:i/>
          <w:iCs/>
          <w:sz w:val="23"/>
          <w:szCs w:val="23"/>
        </w:rPr>
        <w:t xml:space="preserve">организации учебной деятельности учащихся на основе </w:t>
      </w:r>
      <w:proofErr w:type="spellStart"/>
      <w:r>
        <w:rPr>
          <w:b/>
          <w:bCs/>
          <w:i/>
          <w:iCs/>
          <w:sz w:val="23"/>
          <w:szCs w:val="23"/>
        </w:rPr>
        <w:t>системно-деятельностного</w:t>
      </w:r>
      <w:proofErr w:type="spellEnd"/>
      <w:r>
        <w:rPr>
          <w:b/>
          <w:bCs/>
          <w:i/>
          <w:iCs/>
          <w:sz w:val="23"/>
          <w:szCs w:val="23"/>
        </w:rPr>
        <w:t xml:space="preserve"> подхода.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достижение данной задачи ориентирован весь методический аппарат УМК «Школа России». Его построение направлено на реализацию </w:t>
      </w:r>
      <w:proofErr w:type="spellStart"/>
      <w:r>
        <w:rPr>
          <w:sz w:val="23"/>
          <w:szCs w:val="23"/>
        </w:rPr>
        <w:t>системно-деятельностного</w:t>
      </w:r>
      <w:proofErr w:type="spellEnd"/>
      <w:r>
        <w:rPr>
          <w:sz w:val="23"/>
          <w:szCs w:val="23"/>
        </w:rPr>
        <w:t xml:space="preserve"> подхода, как основного механизма достижения личностных,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и </w:t>
      </w:r>
      <w:proofErr w:type="spellStart"/>
      <w:proofErr w:type="gramStart"/>
      <w:r>
        <w:rPr>
          <w:sz w:val="23"/>
          <w:szCs w:val="23"/>
        </w:rPr>
        <w:t>предмет-ных</w:t>
      </w:r>
      <w:proofErr w:type="spellEnd"/>
      <w:proofErr w:type="gramEnd"/>
      <w:r>
        <w:rPr>
          <w:sz w:val="23"/>
          <w:szCs w:val="23"/>
        </w:rPr>
        <w:t xml:space="preserve"> результатов освоения основной образовательной программы начального общего </w:t>
      </w:r>
      <w:proofErr w:type="spellStart"/>
      <w:r>
        <w:rPr>
          <w:sz w:val="23"/>
          <w:szCs w:val="23"/>
        </w:rPr>
        <w:t>об-разования</w:t>
      </w:r>
      <w:proofErr w:type="spellEnd"/>
      <w:r>
        <w:rPr>
          <w:sz w:val="23"/>
          <w:szCs w:val="23"/>
        </w:rPr>
        <w:t xml:space="preserve"> в контексте ФГОС. </w:t>
      </w:r>
    </w:p>
    <w:p w:rsidR="004A001A" w:rsidRDefault="004A001A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структуру и содержание учебников заложена система заданий, направленных на включение младших школьников в </w:t>
      </w:r>
      <w:proofErr w:type="spellStart"/>
      <w:r>
        <w:rPr>
          <w:sz w:val="23"/>
          <w:szCs w:val="23"/>
        </w:rPr>
        <w:t>деятельностное</w:t>
      </w:r>
      <w:proofErr w:type="spellEnd"/>
      <w:r>
        <w:rPr>
          <w:sz w:val="23"/>
          <w:szCs w:val="23"/>
        </w:rPr>
        <w:t xml:space="preserve"> освоение учебного материала с целью овладения универсальными учебными действиями (УУД) и формирования способности самостоятельно успешно усваивать новые знания, умения и компетенции, включая </w:t>
      </w:r>
      <w:proofErr w:type="spellStart"/>
      <w:proofErr w:type="gramStart"/>
      <w:r>
        <w:rPr>
          <w:sz w:val="23"/>
          <w:szCs w:val="23"/>
        </w:rPr>
        <w:t>веду-щую</w:t>
      </w:r>
      <w:proofErr w:type="spellEnd"/>
      <w:proofErr w:type="gramEnd"/>
      <w:r>
        <w:rPr>
          <w:sz w:val="23"/>
          <w:szCs w:val="23"/>
        </w:rPr>
        <w:t xml:space="preserve"> образовательную компетенцию — </w:t>
      </w:r>
      <w:r>
        <w:rPr>
          <w:b/>
          <w:bCs/>
          <w:sz w:val="23"/>
          <w:szCs w:val="23"/>
        </w:rPr>
        <w:t xml:space="preserve">умение учиться.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этого методическое обеспечение учебников и учебных пособий УМК «Школа России» выстроено с учётом возможности эффективного применения в практике учителя широкого спектра современных образовательных технологий, методов, форм обучения, приёмов и иных педагогических ресурсов организации учебно-воспитательной работы с учащимися в процессе как </w:t>
      </w:r>
      <w:r>
        <w:rPr>
          <w:b/>
          <w:bCs/>
          <w:sz w:val="23"/>
          <w:szCs w:val="23"/>
        </w:rPr>
        <w:t xml:space="preserve">урочной, </w:t>
      </w:r>
      <w:r>
        <w:rPr>
          <w:sz w:val="23"/>
          <w:szCs w:val="23"/>
        </w:rPr>
        <w:t xml:space="preserve">так </w:t>
      </w:r>
      <w:r>
        <w:rPr>
          <w:b/>
          <w:bCs/>
          <w:sz w:val="23"/>
          <w:szCs w:val="23"/>
        </w:rPr>
        <w:t xml:space="preserve">и внеурочной деятельности: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ориентирование всего учебного материала, его структуры и способов </w:t>
      </w:r>
      <w:proofErr w:type="spellStart"/>
      <w:proofErr w:type="gramStart"/>
      <w:r>
        <w:rPr>
          <w:sz w:val="23"/>
          <w:szCs w:val="23"/>
        </w:rPr>
        <w:t>представле-ния</w:t>
      </w:r>
      <w:proofErr w:type="spellEnd"/>
      <w:proofErr w:type="gramEnd"/>
      <w:r>
        <w:rPr>
          <w:sz w:val="23"/>
          <w:szCs w:val="23"/>
        </w:rPr>
        <w:t xml:space="preserve"> на максимальное включение младших школьников в учебную деятельность;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значительный воспитательный потенциал;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преобладание проблемно-поискового метода обучения, заданий и вопросов, </w:t>
      </w:r>
      <w:proofErr w:type="spellStart"/>
      <w:proofErr w:type="gramStart"/>
      <w:r>
        <w:rPr>
          <w:sz w:val="23"/>
          <w:szCs w:val="23"/>
        </w:rPr>
        <w:t>ини-циирующих</w:t>
      </w:r>
      <w:proofErr w:type="spellEnd"/>
      <w:proofErr w:type="gramEnd"/>
      <w:r>
        <w:rPr>
          <w:sz w:val="23"/>
          <w:szCs w:val="23"/>
        </w:rPr>
        <w:t xml:space="preserve"> детское действие с целью овладения универсальными учебными действиями (УУД);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проектные, творческие задания, практические работы, учебные диалоги;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практическая направленность содержания учебного материала с опорой на </w:t>
      </w:r>
      <w:proofErr w:type="spellStart"/>
      <w:proofErr w:type="gramStart"/>
      <w:r>
        <w:rPr>
          <w:sz w:val="23"/>
          <w:szCs w:val="23"/>
        </w:rPr>
        <w:t>соци-альный</w:t>
      </w:r>
      <w:proofErr w:type="spellEnd"/>
      <w:proofErr w:type="gramEnd"/>
      <w:r>
        <w:rPr>
          <w:sz w:val="23"/>
          <w:szCs w:val="23"/>
        </w:rPr>
        <w:t xml:space="preserve"> опыт ученика, связь с реальной действительностью и другими школьными </w:t>
      </w:r>
      <w:proofErr w:type="spellStart"/>
      <w:r>
        <w:rPr>
          <w:sz w:val="23"/>
          <w:szCs w:val="23"/>
        </w:rPr>
        <w:t>пред-метами</w:t>
      </w:r>
      <w:proofErr w:type="spellEnd"/>
      <w:r>
        <w:rPr>
          <w:sz w:val="23"/>
          <w:szCs w:val="23"/>
        </w:rPr>
        <w:t xml:space="preserve"> на основе формирования УУД;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возможности для моделирования изучаемых объектов и явлений окружающего мира;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возможности для дифференцированного и личностно-ориентированного </w:t>
      </w:r>
      <w:proofErr w:type="spellStart"/>
      <w:proofErr w:type="gramStart"/>
      <w:r>
        <w:rPr>
          <w:sz w:val="23"/>
          <w:szCs w:val="23"/>
        </w:rPr>
        <w:t>образо-вания</w:t>
      </w:r>
      <w:proofErr w:type="spellEnd"/>
      <w:proofErr w:type="gramEnd"/>
      <w:r>
        <w:rPr>
          <w:sz w:val="23"/>
          <w:szCs w:val="23"/>
        </w:rPr>
        <w:t xml:space="preserve"> школьников, реализации педагогики сотрудничества;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возможности для работы с современной информационно-образовательной средой: использование информационно-коммуникационных технологий, электронных </w:t>
      </w:r>
      <w:proofErr w:type="spellStart"/>
      <w:proofErr w:type="gramStart"/>
      <w:r>
        <w:rPr>
          <w:sz w:val="23"/>
          <w:szCs w:val="23"/>
        </w:rPr>
        <w:t>образова-тельных</w:t>
      </w:r>
      <w:proofErr w:type="spellEnd"/>
      <w:proofErr w:type="gramEnd"/>
      <w:r>
        <w:rPr>
          <w:sz w:val="23"/>
          <w:szCs w:val="23"/>
        </w:rPr>
        <w:t xml:space="preserve"> ресурсов, </w:t>
      </w:r>
      <w:proofErr w:type="spellStart"/>
      <w:r>
        <w:rPr>
          <w:sz w:val="23"/>
          <w:szCs w:val="23"/>
        </w:rPr>
        <w:t>интернет-ресурсов</w:t>
      </w:r>
      <w:proofErr w:type="spellEnd"/>
      <w:r>
        <w:rPr>
          <w:sz w:val="23"/>
          <w:szCs w:val="23"/>
        </w:rPr>
        <w:t xml:space="preserve">, различных </w:t>
      </w:r>
      <w:proofErr w:type="spellStart"/>
      <w:r>
        <w:rPr>
          <w:sz w:val="23"/>
          <w:szCs w:val="23"/>
        </w:rPr>
        <w:t>мультимедийных</w:t>
      </w:r>
      <w:proofErr w:type="spellEnd"/>
      <w:r>
        <w:rPr>
          <w:sz w:val="23"/>
          <w:szCs w:val="23"/>
        </w:rPr>
        <w:t xml:space="preserve"> приложений (DVD-видео, программное обеспечение для интерактивной доски и CD-ROM диски).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ориентация на </w:t>
      </w:r>
      <w:proofErr w:type="spellStart"/>
      <w:r>
        <w:rPr>
          <w:sz w:val="23"/>
          <w:szCs w:val="23"/>
        </w:rPr>
        <w:t>здоровьесбережение</w:t>
      </w:r>
      <w:proofErr w:type="spellEnd"/>
      <w:r>
        <w:rPr>
          <w:sz w:val="23"/>
          <w:szCs w:val="23"/>
        </w:rPr>
        <w:t xml:space="preserve"> младших школьников;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возможности для разнообразия организационных форм обучения: </w:t>
      </w:r>
      <w:proofErr w:type="spellStart"/>
      <w:proofErr w:type="gramStart"/>
      <w:r>
        <w:rPr>
          <w:sz w:val="23"/>
          <w:szCs w:val="23"/>
        </w:rPr>
        <w:t>ин-дивидуальной</w:t>
      </w:r>
      <w:proofErr w:type="spellEnd"/>
      <w:proofErr w:type="gramEnd"/>
      <w:r>
        <w:rPr>
          <w:sz w:val="23"/>
          <w:szCs w:val="23"/>
        </w:rPr>
        <w:t xml:space="preserve">, парной, групповой, коллективной, фронтальной.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 всей широте диапазона возможностей методического аппарата УМК «Школа России», ведущая роль отводится проблемно-поисковому методу. Он предусматривает в содержании системы учебников различные возможности для создания на уроке </w:t>
      </w:r>
      <w:proofErr w:type="spellStart"/>
      <w:proofErr w:type="gramStart"/>
      <w:r>
        <w:rPr>
          <w:sz w:val="23"/>
          <w:szCs w:val="23"/>
        </w:rPr>
        <w:t>проблем-ных</w:t>
      </w:r>
      <w:proofErr w:type="spellEnd"/>
      <w:proofErr w:type="gramEnd"/>
      <w:r>
        <w:rPr>
          <w:sz w:val="23"/>
          <w:szCs w:val="23"/>
        </w:rPr>
        <w:t xml:space="preserve"> ситуаций, выдвижения предположений, поиск и отбор необходимой информации, формулирование доказательств, выводов, сопоставление результатов с эталоном, что </w:t>
      </w:r>
      <w:proofErr w:type="spellStart"/>
      <w:r>
        <w:rPr>
          <w:sz w:val="23"/>
          <w:szCs w:val="23"/>
        </w:rPr>
        <w:t>спо-собствует</w:t>
      </w:r>
      <w:proofErr w:type="spellEnd"/>
      <w:r>
        <w:rPr>
          <w:sz w:val="23"/>
          <w:szCs w:val="23"/>
        </w:rPr>
        <w:t xml:space="preserve"> формированию </w:t>
      </w:r>
      <w:r>
        <w:rPr>
          <w:b/>
          <w:bCs/>
          <w:sz w:val="23"/>
          <w:szCs w:val="23"/>
        </w:rPr>
        <w:t xml:space="preserve">коммуникативных УУД.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Реализация средствами УМК проблемно-поискового метода усиливает мотивацию обучения, способствует развитию способности ребёнка понимать и принимать смысл </w:t>
      </w:r>
      <w:proofErr w:type="spellStart"/>
      <w:proofErr w:type="gramStart"/>
      <w:r>
        <w:rPr>
          <w:sz w:val="23"/>
          <w:szCs w:val="23"/>
        </w:rPr>
        <w:t>по-ставленной</w:t>
      </w:r>
      <w:proofErr w:type="spellEnd"/>
      <w:proofErr w:type="gramEnd"/>
      <w:r>
        <w:rPr>
          <w:sz w:val="23"/>
          <w:szCs w:val="23"/>
        </w:rPr>
        <w:t xml:space="preserve"> задачи, планировать учебную работу, контролировать и оценивать её </w:t>
      </w:r>
      <w:proofErr w:type="spellStart"/>
      <w:r>
        <w:rPr>
          <w:sz w:val="23"/>
          <w:szCs w:val="23"/>
        </w:rPr>
        <w:t>резуль-тат</w:t>
      </w:r>
      <w:proofErr w:type="spellEnd"/>
      <w:r>
        <w:rPr>
          <w:sz w:val="23"/>
          <w:szCs w:val="23"/>
        </w:rPr>
        <w:t xml:space="preserve">, осуществлять рефлексию, формулировать новую учебную задачу, т. е. формирует </w:t>
      </w:r>
      <w:proofErr w:type="spellStart"/>
      <w:r>
        <w:rPr>
          <w:b/>
          <w:bCs/>
          <w:sz w:val="23"/>
          <w:szCs w:val="23"/>
        </w:rPr>
        <w:t>ре-гулятивные</w:t>
      </w:r>
      <w:proofErr w:type="spellEnd"/>
      <w:r>
        <w:rPr>
          <w:b/>
          <w:bCs/>
          <w:sz w:val="23"/>
          <w:szCs w:val="23"/>
        </w:rPr>
        <w:t xml:space="preserve"> УУД.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Средствами УМК «Школа России» проблемно-поисковый метод позволяет </w:t>
      </w:r>
      <w:proofErr w:type="spellStart"/>
      <w:proofErr w:type="gramStart"/>
      <w:r>
        <w:rPr>
          <w:sz w:val="23"/>
          <w:szCs w:val="23"/>
        </w:rPr>
        <w:t>учите-лю</w:t>
      </w:r>
      <w:proofErr w:type="spellEnd"/>
      <w:proofErr w:type="gramEnd"/>
      <w:r>
        <w:rPr>
          <w:sz w:val="23"/>
          <w:szCs w:val="23"/>
        </w:rPr>
        <w:t xml:space="preserve"> выстраивать гибкую методику обучения, хорошо адаптированную к специфике </w:t>
      </w:r>
      <w:proofErr w:type="spellStart"/>
      <w:r>
        <w:rPr>
          <w:sz w:val="23"/>
          <w:szCs w:val="23"/>
        </w:rPr>
        <w:t>учеб-ного</w:t>
      </w:r>
      <w:proofErr w:type="spellEnd"/>
      <w:r>
        <w:rPr>
          <w:sz w:val="23"/>
          <w:szCs w:val="23"/>
        </w:rPr>
        <w:t xml:space="preserve"> содержания и конкретной педагогической ситуации, учитывать индивидуальные особенности детей, их интересы и склонности. В этой связи в системе учебников УМК </w:t>
      </w:r>
      <w:proofErr w:type="spellStart"/>
      <w:proofErr w:type="gramStart"/>
      <w:r>
        <w:rPr>
          <w:sz w:val="23"/>
          <w:szCs w:val="23"/>
        </w:rPr>
        <w:t>за-ложены</w:t>
      </w:r>
      <w:proofErr w:type="spellEnd"/>
      <w:proofErr w:type="gramEnd"/>
      <w:r>
        <w:rPr>
          <w:sz w:val="23"/>
          <w:szCs w:val="23"/>
        </w:rPr>
        <w:t xml:space="preserve"> большие возможности для применения обширного арсенала методов и приёмов эвристического, исследовательского характера, целенаправленного развития </w:t>
      </w:r>
      <w:proofErr w:type="spellStart"/>
      <w:r>
        <w:rPr>
          <w:sz w:val="23"/>
          <w:szCs w:val="23"/>
        </w:rPr>
        <w:t>самостоя-тельности</w:t>
      </w:r>
      <w:proofErr w:type="spellEnd"/>
      <w:r>
        <w:rPr>
          <w:sz w:val="23"/>
          <w:szCs w:val="23"/>
        </w:rPr>
        <w:t xml:space="preserve"> учащихся их познавательной активности при формировании </w:t>
      </w:r>
      <w:r>
        <w:rPr>
          <w:b/>
          <w:bCs/>
          <w:sz w:val="23"/>
          <w:szCs w:val="23"/>
        </w:rPr>
        <w:t xml:space="preserve">познавательных УУД. </w:t>
      </w:r>
      <w:r>
        <w:rPr>
          <w:sz w:val="23"/>
          <w:szCs w:val="23"/>
        </w:rPr>
        <w:t xml:space="preserve">При этом демонстрируется возможность существования различных точек зрения на один и тот же вопрос, воспитывается терпимость и уважение к мнению другого, культура диалога и </w:t>
      </w:r>
      <w:proofErr w:type="spellStart"/>
      <w:r>
        <w:rPr>
          <w:sz w:val="23"/>
          <w:szCs w:val="23"/>
        </w:rPr>
        <w:t>полилога</w:t>
      </w:r>
      <w:proofErr w:type="spellEnd"/>
      <w:r>
        <w:rPr>
          <w:sz w:val="23"/>
          <w:szCs w:val="23"/>
        </w:rPr>
        <w:t xml:space="preserve">, что хорошо согласуется с задачами формирования </w:t>
      </w:r>
      <w:r>
        <w:rPr>
          <w:b/>
          <w:bCs/>
          <w:sz w:val="23"/>
          <w:szCs w:val="23"/>
        </w:rPr>
        <w:t xml:space="preserve">личностных УУД. </w:t>
      </w:r>
    </w:p>
    <w:p w:rsidR="004A001A" w:rsidRDefault="004A001A" w:rsidP="004A001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Объединение завершённых предметных линий в систему учебников УМК «Школа России» (при эффективной поддержке различных учебных, дидактических и </w:t>
      </w:r>
      <w:proofErr w:type="spellStart"/>
      <w:proofErr w:type="gramStart"/>
      <w:r>
        <w:rPr>
          <w:sz w:val="23"/>
          <w:szCs w:val="23"/>
        </w:rPr>
        <w:t>методиче-ских</w:t>
      </w:r>
      <w:proofErr w:type="spellEnd"/>
      <w:proofErr w:type="gramEnd"/>
      <w:r>
        <w:rPr>
          <w:sz w:val="23"/>
          <w:szCs w:val="23"/>
        </w:rPr>
        <w:t xml:space="preserve"> пособий, включая ЭОР и интернет-поддержку) осуществляется посредством: </w:t>
      </w:r>
    </w:p>
    <w:p w:rsidR="00C51C94" w:rsidRDefault="004A001A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комплекса базовых предметных и </w:t>
      </w:r>
      <w:proofErr w:type="spellStart"/>
      <w:r>
        <w:rPr>
          <w:sz w:val="23"/>
          <w:szCs w:val="23"/>
        </w:rPr>
        <w:t>межпредме</w:t>
      </w:r>
      <w:proofErr w:type="spellEnd"/>
      <w:r w:rsidR="00C51C94" w:rsidRPr="00C51C94">
        <w:rPr>
          <w:sz w:val="23"/>
          <w:szCs w:val="23"/>
        </w:rPr>
        <w:t xml:space="preserve"> </w:t>
      </w:r>
      <w:proofErr w:type="spellStart"/>
      <w:r w:rsidR="00C51C94">
        <w:rPr>
          <w:sz w:val="23"/>
          <w:szCs w:val="23"/>
        </w:rPr>
        <w:t>межпредметных</w:t>
      </w:r>
      <w:proofErr w:type="spellEnd"/>
      <w:r w:rsidR="00C51C94">
        <w:rPr>
          <w:sz w:val="23"/>
          <w:szCs w:val="23"/>
        </w:rPr>
        <w:t xml:space="preserve"> понятий, заложенных в </w:t>
      </w:r>
      <w:proofErr w:type="spellStart"/>
      <w:proofErr w:type="gramStart"/>
      <w:r w:rsidR="00C51C94">
        <w:rPr>
          <w:sz w:val="23"/>
          <w:szCs w:val="23"/>
        </w:rPr>
        <w:t>со-держание</w:t>
      </w:r>
      <w:proofErr w:type="spellEnd"/>
      <w:proofErr w:type="gramEnd"/>
      <w:r w:rsidR="00C51C94">
        <w:rPr>
          <w:sz w:val="23"/>
          <w:szCs w:val="23"/>
        </w:rPr>
        <w:t xml:space="preserve"> системы учебников с целью формирования у школьников целостной картины мира;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системы заданий, учитывающих специфику предметного содержания и </w:t>
      </w:r>
      <w:proofErr w:type="spellStart"/>
      <w:proofErr w:type="gramStart"/>
      <w:r>
        <w:rPr>
          <w:sz w:val="23"/>
          <w:szCs w:val="23"/>
        </w:rPr>
        <w:t>направ-ленных</w:t>
      </w:r>
      <w:proofErr w:type="spellEnd"/>
      <w:proofErr w:type="gramEnd"/>
      <w:r>
        <w:rPr>
          <w:sz w:val="23"/>
          <w:szCs w:val="23"/>
        </w:rPr>
        <w:t xml:space="preserve"> на формирование универсальных учебных действий с целью достижения </w:t>
      </w:r>
      <w:proofErr w:type="spellStart"/>
      <w:r>
        <w:rPr>
          <w:sz w:val="23"/>
          <w:szCs w:val="23"/>
        </w:rPr>
        <w:t>личност-ных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и предметных результатов освоения основной образовательной </w:t>
      </w:r>
      <w:proofErr w:type="spellStart"/>
      <w:r>
        <w:rPr>
          <w:sz w:val="23"/>
          <w:szCs w:val="23"/>
        </w:rPr>
        <w:t>про-граммы</w:t>
      </w:r>
      <w:proofErr w:type="spellEnd"/>
      <w:r>
        <w:rPr>
          <w:sz w:val="23"/>
          <w:szCs w:val="23"/>
        </w:rPr>
        <w:t xml:space="preserve"> начального общего образования;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методического обеспечения реализации </w:t>
      </w:r>
      <w:proofErr w:type="spellStart"/>
      <w:r>
        <w:rPr>
          <w:sz w:val="23"/>
          <w:szCs w:val="23"/>
        </w:rPr>
        <w:t>системно-деятельностного</w:t>
      </w:r>
      <w:proofErr w:type="spellEnd"/>
      <w:r>
        <w:rPr>
          <w:sz w:val="23"/>
          <w:szCs w:val="23"/>
        </w:rPr>
        <w:t xml:space="preserve"> подхода;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специальной системы навигации учебников (и учебных пособий), позволяющей ученику как ориентироваться внутри УМК «Школа России», так и выходить за его рамки в поисках других источников информации. </w:t>
      </w:r>
    </w:p>
    <w:p w:rsidR="00C51C94" w:rsidRDefault="00C51C94" w:rsidP="00C51C94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Таким образом, концептуально выстроенное предметное содержание УМК «Школа России» и система его методического обеспечения разработаны так, чтобы помочь </w:t>
      </w:r>
      <w:proofErr w:type="spellStart"/>
      <w:r>
        <w:rPr>
          <w:sz w:val="23"/>
          <w:szCs w:val="23"/>
        </w:rPr>
        <w:t>учите-лю</w:t>
      </w:r>
      <w:proofErr w:type="spellEnd"/>
      <w:r>
        <w:rPr>
          <w:sz w:val="23"/>
          <w:szCs w:val="23"/>
        </w:rPr>
        <w:t xml:space="preserve"> организовать процесс обучения, с одной стороны под цель, направленную на </w:t>
      </w:r>
      <w:proofErr w:type="spellStart"/>
      <w:r>
        <w:rPr>
          <w:sz w:val="23"/>
          <w:szCs w:val="23"/>
        </w:rPr>
        <w:t>получе-ние</w:t>
      </w:r>
      <w:proofErr w:type="spellEnd"/>
      <w:r>
        <w:rPr>
          <w:sz w:val="23"/>
          <w:szCs w:val="23"/>
        </w:rPr>
        <w:t xml:space="preserve"> предметных результатов освоения основной образовательной программы начального общего образования, с другой стороны — как средство формирования универсальных учебных действий (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результатов) и личностных качеств (личностных </w:t>
      </w:r>
      <w:proofErr w:type="spellStart"/>
      <w:r>
        <w:rPr>
          <w:sz w:val="23"/>
          <w:szCs w:val="23"/>
        </w:rPr>
        <w:t>ре-зультатов</w:t>
      </w:r>
      <w:proofErr w:type="spellEnd"/>
      <w:r>
        <w:rPr>
          <w:sz w:val="23"/>
          <w:szCs w:val="23"/>
        </w:rPr>
        <w:t xml:space="preserve">) в соответствии с требованиями ФГОС. </w:t>
      </w:r>
      <w:proofErr w:type="gramEnd"/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</w:t>
      </w:r>
      <w:r>
        <w:rPr>
          <w:b/>
          <w:bCs/>
          <w:i/>
          <w:iCs/>
          <w:sz w:val="23"/>
          <w:szCs w:val="23"/>
        </w:rPr>
        <w:t xml:space="preserve">Достижение личностных, </w:t>
      </w:r>
      <w:proofErr w:type="spellStart"/>
      <w:r>
        <w:rPr>
          <w:b/>
          <w:bCs/>
          <w:i/>
          <w:iCs/>
          <w:sz w:val="23"/>
          <w:szCs w:val="23"/>
        </w:rPr>
        <w:t>метапредметных</w:t>
      </w:r>
      <w:proofErr w:type="spellEnd"/>
      <w:r>
        <w:rPr>
          <w:b/>
          <w:bCs/>
          <w:i/>
          <w:iCs/>
          <w:sz w:val="23"/>
          <w:szCs w:val="23"/>
        </w:rPr>
        <w:t xml:space="preserve"> и предметных результатов освоения основной образовательной программы посредством формирования </w:t>
      </w:r>
      <w:proofErr w:type="spellStart"/>
      <w:proofErr w:type="gramStart"/>
      <w:r>
        <w:rPr>
          <w:b/>
          <w:bCs/>
          <w:i/>
          <w:iCs/>
          <w:sz w:val="23"/>
          <w:szCs w:val="23"/>
        </w:rPr>
        <w:t>универ-сальных</w:t>
      </w:r>
      <w:proofErr w:type="spellEnd"/>
      <w:proofErr w:type="gramEnd"/>
      <w:r>
        <w:rPr>
          <w:b/>
          <w:bCs/>
          <w:i/>
          <w:iCs/>
          <w:sz w:val="23"/>
          <w:szCs w:val="23"/>
        </w:rPr>
        <w:t xml:space="preserve"> учебных действий, как основы умения учиться.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Предметное содержание и методическое обеспечение УМК «Школа России» направлено на достижение личностных, </w:t>
      </w:r>
      <w:proofErr w:type="spellStart"/>
      <w:r>
        <w:rPr>
          <w:sz w:val="23"/>
          <w:szCs w:val="23"/>
        </w:rPr>
        <w:t>метапредметных</w:t>
      </w:r>
      <w:proofErr w:type="spellEnd"/>
      <w:r>
        <w:rPr>
          <w:sz w:val="23"/>
          <w:szCs w:val="23"/>
        </w:rPr>
        <w:t xml:space="preserve"> и предметных результатов </w:t>
      </w:r>
      <w:proofErr w:type="spellStart"/>
      <w:proofErr w:type="gramStart"/>
      <w:r>
        <w:rPr>
          <w:sz w:val="23"/>
          <w:szCs w:val="23"/>
        </w:rPr>
        <w:t>осво-ения</w:t>
      </w:r>
      <w:proofErr w:type="spellEnd"/>
      <w:proofErr w:type="gramEnd"/>
      <w:r>
        <w:rPr>
          <w:sz w:val="23"/>
          <w:szCs w:val="23"/>
        </w:rPr>
        <w:t xml:space="preserve"> основной образовательной программы посредством формирования у учащихся </w:t>
      </w:r>
      <w:proofErr w:type="spellStart"/>
      <w:r>
        <w:rPr>
          <w:sz w:val="23"/>
          <w:szCs w:val="23"/>
        </w:rPr>
        <w:t>уни-версальных</w:t>
      </w:r>
      <w:proofErr w:type="spellEnd"/>
      <w:r>
        <w:rPr>
          <w:sz w:val="23"/>
          <w:szCs w:val="23"/>
        </w:rPr>
        <w:t xml:space="preserve"> учебных действий </w:t>
      </w:r>
      <w:r>
        <w:rPr>
          <w:b/>
          <w:bCs/>
          <w:sz w:val="23"/>
          <w:szCs w:val="23"/>
        </w:rPr>
        <w:t xml:space="preserve">(УУД).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Эффективность указанных результатов достигается за счет особой организации </w:t>
      </w:r>
      <w:proofErr w:type="spellStart"/>
      <w:proofErr w:type="gramStart"/>
      <w:r>
        <w:rPr>
          <w:sz w:val="23"/>
          <w:szCs w:val="23"/>
        </w:rPr>
        <w:t>по-дачи</w:t>
      </w:r>
      <w:proofErr w:type="spellEnd"/>
      <w:proofErr w:type="gramEnd"/>
      <w:r>
        <w:rPr>
          <w:sz w:val="23"/>
          <w:szCs w:val="23"/>
        </w:rPr>
        <w:t xml:space="preserve"> учебного материала в УМК, когда содержание каждого учебника, с учётом </w:t>
      </w:r>
      <w:proofErr w:type="spellStart"/>
      <w:r>
        <w:rPr>
          <w:sz w:val="23"/>
          <w:szCs w:val="23"/>
        </w:rPr>
        <w:t>особен-ностей</w:t>
      </w:r>
      <w:proofErr w:type="spellEnd"/>
      <w:r>
        <w:rPr>
          <w:sz w:val="23"/>
          <w:szCs w:val="23"/>
        </w:rPr>
        <w:t xml:space="preserve"> предмета, органично дополняет «работу» на результат.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Достижение личностных результатов освоения основной образовательной программы начального общего образования средствами УМК «Школа России».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требованиями ФГОС структура и содержание системы учебников УМК «Школа России» направлены на достижение следующих личностных результатов освоения основной образовательной программы: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</w:t>
      </w:r>
      <w:proofErr w:type="spellStart"/>
      <w:proofErr w:type="gramStart"/>
      <w:r>
        <w:rPr>
          <w:i/>
          <w:iCs/>
          <w:sz w:val="23"/>
          <w:szCs w:val="23"/>
        </w:rPr>
        <w:t>наци-ональной</w:t>
      </w:r>
      <w:proofErr w:type="spellEnd"/>
      <w:proofErr w:type="gramEnd"/>
      <w:r>
        <w:rPr>
          <w:i/>
          <w:iCs/>
          <w:sz w:val="23"/>
          <w:szCs w:val="23"/>
        </w:rPr>
        <w:t xml:space="preserve"> принадлежности, формирование ценности многонационального российского общества, гуманистические и демократические ценностные ориентации.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3) Формирование уважительного отношения к иному мнению, истории и культуре других народов.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Для достижения указанных личностных результатов в системе учебников «Школа России» с 1 по 4 класс предусмотрены соответствующие разделы и темы, разнообразные по форме и содержанию тексты, упражнения, задания, задачи.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достижению результата будут способствовать темы «Природа России», «Страницы истории Отечества», «Родной край — часть большой </w:t>
      </w:r>
      <w:proofErr w:type="spellStart"/>
      <w:proofErr w:type="gramStart"/>
      <w:r>
        <w:rPr>
          <w:sz w:val="23"/>
          <w:szCs w:val="23"/>
        </w:rPr>
        <w:t>стра-ны</w:t>
      </w:r>
      <w:proofErr w:type="spellEnd"/>
      <w:proofErr w:type="gramEnd"/>
      <w:r>
        <w:rPr>
          <w:sz w:val="23"/>
          <w:szCs w:val="23"/>
        </w:rPr>
        <w:t xml:space="preserve">», «Современная Россия», «Жизнь города и села», «Что такое Родина?», «Что мы знаем о народах России?», «Что мы знаем о Москве?», «Россия на карте».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1 классе дети познакомятся с государственными символами России, (гербом и флагом), а во 2 классе на уроках музыки разучат Гимн России, и продолжат знакомство с государственной символикой. Для эффективности достижения указанных результатов предусмотрено </w:t>
      </w:r>
      <w:proofErr w:type="spellStart"/>
      <w:proofErr w:type="gramStart"/>
      <w:r>
        <w:rPr>
          <w:sz w:val="23"/>
          <w:szCs w:val="23"/>
        </w:rPr>
        <w:t>выполне-ние</w:t>
      </w:r>
      <w:proofErr w:type="spellEnd"/>
      <w:proofErr w:type="gramEnd"/>
      <w:r>
        <w:rPr>
          <w:sz w:val="23"/>
          <w:szCs w:val="23"/>
        </w:rPr>
        <w:t xml:space="preserve"> школьниками учебных проектов: «Родной город», «Города России», «Кто нас </w:t>
      </w:r>
      <w:proofErr w:type="spellStart"/>
      <w:proofErr w:type="gramStart"/>
      <w:r>
        <w:rPr>
          <w:sz w:val="23"/>
          <w:szCs w:val="23"/>
        </w:rPr>
        <w:t>защи-щает</w:t>
      </w:r>
      <w:proofErr w:type="spellEnd"/>
      <w:proofErr w:type="gramEnd"/>
      <w:r>
        <w:rPr>
          <w:sz w:val="23"/>
          <w:szCs w:val="23"/>
        </w:rPr>
        <w:t xml:space="preserve">» (знакомство с Вооружёнными Силами России, Государственной службой пожарной охраны, МЧС России) и др.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«Литературное чтение» </w:t>
      </w:r>
      <w:r>
        <w:rPr>
          <w:sz w:val="23"/>
          <w:szCs w:val="23"/>
        </w:rPr>
        <w:t xml:space="preserve">для достижения результата предполагается </w:t>
      </w:r>
      <w:proofErr w:type="spellStart"/>
      <w:proofErr w:type="gramStart"/>
      <w:r>
        <w:rPr>
          <w:sz w:val="23"/>
          <w:szCs w:val="23"/>
        </w:rPr>
        <w:t>выде-лить</w:t>
      </w:r>
      <w:proofErr w:type="spellEnd"/>
      <w:proofErr w:type="gramEnd"/>
      <w:r>
        <w:rPr>
          <w:sz w:val="23"/>
          <w:szCs w:val="23"/>
        </w:rPr>
        <w:t xml:space="preserve"> разделы: </w:t>
      </w:r>
      <w:proofErr w:type="gramStart"/>
      <w:r>
        <w:rPr>
          <w:sz w:val="23"/>
          <w:szCs w:val="23"/>
        </w:rPr>
        <w:t xml:space="preserve">«Устное народное творчество», «Летописи, былины, жития», «Родина», «Люблю природу русскую», «Поэтическая тетрадь», «Природа и мы», «Из русской </w:t>
      </w:r>
      <w:proofErr w:type="spellStart"/>
      <w:r>
        <w:rPr>
          <w:sz w:val="23"/>
          <w:szCs w:val="23"/>
        </w:rPr>
        <w:t>клас-сической</w:t>
      </w:r>
      <w:proofErr w:type="spellEnd"/>
      <w:r>
        <w:rPr>
          <w:sz w:val="23"/>
          <w:szCs w:val="23"/>
        </w:rPr>
        <w:t xml:space="preserve"> литературы», «Литература зарубежных стран» и др., а также тексты и задания о нашей многонациональной стране, о традициях и обычаях её народов и народов мира, о многообразии природы и необходимости бережного к ней отношения.</w:t>
      </w:r>
      <w:proofErr w:type="gramEnd"/>
      <w:r>
        <w:rPr>
          <w:sz w:val="23"/>
          <w:szCs w:val="23"/>
        </w:rPr>
        <w:t xml:space="preserve"> Система таких </w:t>
      </w:r>
      <w:proofErr w:type="spellStart"/>
      <w:proofErr w:type="gramStart"/>
      <w:r>
        <w:rPr>
          <w:sz w:val="23"/>
          <w:szCs w:val="23"/>
        </w:rPr>
        <w:t>за-даний</w:t>
      </w:r>
      <w:proofErr w:type="spellEnd"/>
      <w:proofErr w:type="gramEnd"/>
      <w:r>
        <w:rPr>
          <w:sz w:val="23"/>
          <w:szCs w:val="23"/>
        </w:rPr>
        <w:t xml:space="preserve"> позволит учащимся осознавать себя гражданами страны, формировать </w:t>
      </w:r>
      <w:proofErr w:type="spellStart"/>
      <w:r>
        <w:rPr>
          <w:sz w:val="23"/>
          <w:szCs w:val="23"/>
        </w:rPr>
        <w:t>общечелове-ческую</w:t>
      </w:r>
      <w:proofErr w:type="spellEnd"/>
      <w:r>
        <w:rPr>
          <w:sz w:val="23"/>
          <w:szCs w:val="23"/>
        </w:rPr>
        <w:t xml:space="preserve"> идентичность.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Курс «Русский язык» </w:t>
      </w:r>
      <w:r>
        <w:rPr>
          <w:sz w:val="23"/>
          <w:szCs w:val="23"/>
        </w:rPr>
        <w:t xml:space="preserve">предусматривает разнообразные по форме и содержанию упражнения и задания о Родине, о защитниках российской Земли, о сохранении мира в своей стране и во всём мире. Через тексты дети смогут познакомиться с национальными ценностями нашего отечества, памятниками старины и их создателями, русскими </w:t>
      </w:r>
      <w:proofErr w:type="spellStart"/>
      <w:proofErr w:type="gramStart"/>
      <w:r>
        <w:rPr>
          <w:sz w:val="23"/>
          <w:szCs w:val="23"/>
        </w:rPr>
        <w:t>умель-цами</w:t>
      </w:r>
      <w:proofErr w:type="spellEnd"/>
      <w:proofErr w:type="gramEnd"/>
      <w:r>
        <w:rPr>
          <w:sz w:val="23"/>
          <w:szCs w:val="23"/>
        </w:rPr>
        <w:t xml:space="preserve">, руками которых созданы Царь-пушка и Царь-колокол, церковь Покрова на Нерли и др., узнают о великом достоянии нашего народа — русском языке. </w:t>
      </w:r>
      <w:proofErr w:type="gramStart"/>
      <w:r>
        <w:rPr>
          <w:sz w:val="23"/>
          <w:szCs w:val="23"/>
        </w:rPr>
        <w:t xml:space="preserve">В этой связи даны </w:t>
      </w:r>
      <w:proofErr w:type="spellStart"/>
      <w:r>
        <w:rPr>
          <w:sz w:val="23"/>
          <w:szCs w:val="23"/>
        </w:rPr>
        <w:t>тек-сты</w:t>
      </w:r>
      <w:proofErr w:type="spellEnd"/>
      <w:r>
        <w:rPr>
          <w:sz w:val="23"/>
          <w:szCs w:val="23"/>
        </w:rPr>
        <w:t xml:space="preserve"> И.Д. Тургенева, А.И. Куприна, А.Н. Толстого, Д.С. Лихачёва, М.М. Пришвина, И.С. Соколова-Микитова, К.Г. Паустовского и др., поэтические строки А.С. Пушкина, И.А. </w:t>
      </w:r>
      <w:proofErr w:type="spellStart"/>
      <w:r>
        <w:rPr>
          <w:sz w:val="23"/>
          <w:szCs w:val="23"/>
        </w:rPr>
        <w:t>Бу-нина</w:t>
      </w:r>
      <w:proofErr w:type="spellEnd"/>
      <w:r>
        <w:rPr>
          <w:sz w:val="23"/>
          <w:szCs w:val="23"/>
        </w:rPr>
        <w:t>, М.Ю. Лермонтова, Н.М. Рубцова, Н.И. Сладкова, С.Я. Маршака и др., убеждающие учащихся в красоте, образности, богатстве русского языка.</w:t>
      </w:r>
      <w:proofErr w:type="gramEnd"/>
      <w:r>
        <w:rPr>
          <w:sz w:val="23"/>
          <w:szCs w:val="23"/>
        </w:rPr>
        <w:t xml:space="preserve"> В процессе работы ученики будут составлять тексты, рассказы о своей малой родине — крае, городе, селе, об их </w:t>
      </w:r>
      <w:proofErr w:type="spellStart"/>
      <w:proofErr w:type="gramStart"/>
      <w:r>
        <w:rPr>
          <w:sz w:val="23"/>
          <w:szCs w:val="23"/>
        </w:rPr>
        <w:t>до-стопримечательностях</w:t>
      </w:r>
      <w:proofErr w:type="spellEnd"/>
      <w:proofErr w:type="gramEnd"/>
      <w:r>
        <w:rPr>
          <w:sz w:val="23"/>
          <w:szCs w:val="23"/>
        </w:rPr>
        <w:t xml:space="preserve">, природных и культурно-исторических особенностях.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— в сюжетах текстовых задач (например, в 3 и 4 </w:t>
      </w:r>
      <w:proofErr w:type="spellStart"/>
      <w:r>
        <w:rPr>
          <w:sz w:val="23"/>
          <w:szCs w:val="23"/>
        </w:rPr>
        <w:t>кл</w:t>
      </w:r>
      <w:proofErr w:type="spellEnd"/>
      <w:r>
        <w:rPr>
          <w:sz w:val="23"/>
          <w:szCs w:val="23"/>
        </w:rPr>
        <w:t xml:space="preserve">.) предусмотрены сведения из исторического прошлого нашей страны — о </w:t>
      </w:r>
      <w:proofErr w:type="spellStart"/>
      <w:proofErr w:type="gramStart"/>
      <w:r>
        <w:rPr>
          <w:sz w:val="23"/>
          <w:szCs w:val="23"/>
        </w:rPr>
        <w:t>продолжительно-сти</w:t>
      </w:r>
      <w:proofErr w:type="spellEnd"/>
      <w:proofErr w:type="gramEnd"/>
      <w:r>
        <w:rPr>
          <w:sz w:val="23"/>
          <w:szCs w:val="23"/>
        </w:rPr>
        <w:t xml:space="preserve"> Великой Отечественной войны и о победе в ней, о школьном музее боевой славы и о помощи ветеранам, о возрасте Российского флота, о современных достижениях России в области космонавтики; об отраслях промышленности, о богатом культурном наследии страны (например, о годах жизни А.С. Пушкина, о собрании сочинений Л.Н. Толстого, о посещении музеев, художественных галерей и др.).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«Музыка» </w:t>
      </w:r>
      <w:r>
        <w:rPr>
          <w:sz w:val="23"/>
          <w:szCs w:val="23"/>
        </w:rPr>
        <w:t xml:space="preserve">произведения отечественного музыкального искусства </w:t>
      </w:r>
      <w:proofErr w:type="spellStart"/>
      <w:proofErr w:type="gramStart"/>
      <w:r>
        <w:rPr>
          <w:sz w:val="23"/>
          <w:szCs w:val="23"/>
        </w:rPr>
        <w:t>рас-сматриваются</w:t>
      </w:r>
      <w:proofErr w:type="spellEnd"/>
      <w:proofErr w:type="gramEnd"/>
      <w:r>
        <w:rPr>
          <w:sz w:val="23"/>
          <w:szCs w:val="23"/>
        </w:rPr>
        <w:t xml:space="preserve"> в контексте мировой художественной культуры, широко используется принцип диалога культур. Он предполагает знакомство учащихся с народной и </w:t>
      </w:r>
      <w:proofErr w:type="spellStart"/>
      <w:proofErr w:type="gramStart"/>
      <w:r>
        <w:rPr>
          <w:sz w:val="23"/>
          <w:szCs w:val="23"/>
        </w:rPr>
        <w:t>професси-ональной</w:t>
      </w:r>
      <w:proofErr w:type="spellEnd"/>
      <w:proofErr w:type="gramEnd"/>
      <w:r>
        <w:rPr>
          <w:sz w:val="23"/>
          <w:szCs w:val="23"/>
        </w:rPr>
        <w:t xml:space="preserve"> музыкой различных национальностей на основе её сопоставления и выявления общности жизненного содержания, нравственно-эстетической проблематики, различия стилей, музыкального языка, творческого почерка представителей разных эпох и культур.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«Изобразительное искусство» </w:t>
      </w:r>
      <w:r>
        <w:rPr>
          <w:sz w:val="23"/>
          <w:szCs w:val="23"/>
        </w:rPr>
        <w:t xml:space="preserve">достижение указанных результатов </w:t>
      </w:r>
      <w:proofErr w:type="spellStart"/>
      <w:proofErr w:type="gramStart"/>
      <w:r>
        <w:rPr>
          <w:sz w:val="23"/>
          <w:szCs w:val="23"/>
        </w:rPr>
        <w:t>осу-ществляется</w:t>
      </w:r>
      <w:proofErr w:type="spellEnd"/>
      <w:proofErr w:type="gramEnd"/>
      <w:r>
        <w:rPr>
          <w:sz w:val="23"/>
          <w:szCs w:val="23"/>
        </w:rPr>
        <w:t xml:space="preserve"> благодаря содержанию конкретных заданий и сквозному принципу </w:t>
      </w:r>
      <w:proofErr w:type="spellStart"/>
      <w:r>
        <w:rPr>
          <w:sz w:val="23"/>
          <w:szCs w:val="23"/>
        </w:rPr>
        <w:t>построе-ния</w:t>
      </w:r>
      <w:proofErr w:type="spellEnd"/>
      <w:r>
        <w:rPr>
          <w:sz w:val="23"/>
          <w:szCs w:val="23"/>
        </w:rPr>
        <w:t xml:space="preserve"> обучающего материала, в основе которого идея «от родного порога — в мир большой культуры».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курсах иностранных языков (английского, французского, испанского и немецкого языков) </w:t>
      </w:r>
      <w:r>
        <w:rPr>
          <w:sz w:val="23"/>
          <w:szCs w:val="23"/>
        </w:rPr>
        <w:t xml:space="preserve">предусматриваются тексты и диалоги о культуре России и </w:t>
      </w:r>
      <w:proofErr w:type="spellStart"/>
      <w:proofErr w:type="gramStart"/>
      <w:r>
        <w:rPr>
          <w:sz w:val="23"/>
          <w:szCs w:val="23"/>
        </w:rPr>
        <w:t>аналогич-ные</w:t>
      </w:r>
      <w:proofErr w:type="spellEnd"/>
      <w:proofErr w:type="gramEnd"/>
      <w:r>
        <w:rPr>
          <w:sz w:val="23"/>
          <w:szCs w:val="23"/>
        </w:rPr>
        <w:t xml:space="preserve"> тексты о культуре и истории изучаемых стран.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Начиная со 2 класса содержание текстов, заданий и упражнений направлено на </w:t>
      </w:r>
      <w:proofErr w:type="spellStart"/>
      <w:proofErr w:type="gramStart"/>
      <w:r>
        <w:rPr>
          <w:sz w:val="23"/>
          <w:szCs w:val="23"/>
        </w:rPr>
        <w:t>раз-витие</w:t>
      </w:r>
      <w:proofErr w:type="spellEnd"/>
      <w:proofErr w:type="gramEnd"/>
      <w:r>
        <w:rPr>
          <w:sz w:val="23"/>
          <w:szCs w:val="23"/>
        </w:rPr>
        <w:t xml:space="preserve"> идеи диалога культур России и изучаемых стран. Учащимся предлагаются </w:t>
      </w:r>
      <w:proofErr w:type="spellStart"/>
      <w:proofErr w:type="gramStart"/>
      <w:r>
        <w:rPr>
          <w:sz w:val="23"/>
          <w:szCs w:val="23"/>
        </w:rPr>
        <w:t>увлека-тельные</w:t>
      </w:r>
      <w:proofErr w:type="spellEnd"/>
      <w:proofErr w:type="gramEnd"/>
      <w:r>
        <w:rPr>
          <w:sz w:val="23"/>
          <w:szCs w:val="23"/>
        </w:rPr>
        <w:t xml:space="preserve"> материалы об этих странах и их столицах: </w:t>
      </w:r>
      <w:proofErr w:type="gramStart"/>
      <w:r>
        <w:rPr>
          <w:sz w:val="23"/>
          <w:szCs w:val="23"/>
        </w:rPr>
        <w:t xml:space="preserve">Мадриде, Париже, Берлине, </w:t>
      </w:r>
      <w:proofErr w:type="spellStart"/>
      <w:r>
        <w:rPr>
          <w:sz w:val="23"/>
          <w:szCs w:val="23"/>
        </w:rPr>
        <w:t>Вашинг-тоне</w:t>
      </w:r>
      <w:proofErr w:type="spellEnd"/>
      <w:r>
        <w:rPr>
          <w:sz w:val="23"/>
          <w:szCs w:val="23"/>
        </w:rPr>
        <w:t xml:space="preserve">; о России и её столице Москве, об испанских, французских, немецких, английских, американских, русских музеях, о праздниках, традициях и обычаях нашей страны и </w:t>
      </w:r>
      <w:proofErr w:type="spellStart"/>
      <w:r>
        <w:rPr>
          <w:sz w:val="23"/>
          <w:szCs w:val="23"/>
        </w:rPr>
        <w:t>изуча-емых</w:t>
      </w:r>
      <w:proofErr w:type="spellEnd"/>
      <w:r>
        <w:rPr>
          <w:sz w:val="23"/>
          <w:szCs w:val="23"/>
        </w:rPr>
        <w:t xml:space="preserve"> стран. </w:t>
      </w:r>
      <w:proofErr w:type="gramEnd"/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«Основы религиозных культур и светской этики» </w:t>
      </w:r>
      <w:r>
        <w:rPr>
          <w:sz w:val="23"/>
          <w:szCs w:val="23"/>
        </w:rPr>
        <w:t xml:space="preserve">для реализации </w:t>
      </w:r>
      <w:proofErr w:type="spellStart"/>
      <w:proofErr w:type="gramStart"/>
      <w:r>
        <w:rPr>
          <w:sz w:val="23"/>
          <w:szCs w:val="23"/>
        </w:rPr>
        <w:t>ука-занных</w:t>
      </w:r>
      <w:proofErr w:type="spellEnd"/>
      <w:proofErr w:type="gramEnd"/>
      <w:r>
        <w:rPr>
          <w:sz w:val="23"/>
          <w:szCs w:val="23"/>
        </w:rPr>
        <w:t xml:space="preserve"> личностных результатов каждое пособие содержит общие для всех 6 модулей темы. Тема Родины, России, любви и </w:t>
      </w:r>
      <w:r>
        <w:rPr>
          <w:sz w:val="23"/>
          <w:szCs w:val="23"/>
        </w:rPr>
        <w:lastRenderedPageBreak/>
        <w:t xml:space="preserve">уважения к Отчеству, единства разнообразных </w:t>
      </w:r>
      <w:proofErr w:type="spellStart"/>
      <w:proofErr w:type="gramStart"/>
      <w:r>
        <w:rPr>
          <w:sz w:val="23"/>
          <w:szCs w:val="23"/>
        </w:rPr>
        <w:t>куль-турных</w:t>
      </w:r>
      <w:proofErr w:type="spellEnd"/>
      <w:proofErr w:type="gramEnd"/>
      <w:r>
        <w:rPr>
          <w:sz w:val="23"/>
          <w:szCs w:val="23"/>
        </w:rPr>
        <w:t xml:space="preserve"> и духовных традиций народов нашей страны лежит в начале учебной программы каждого предмета и ею же завершается. Также и в содержании каждого учебника эта тема системно представлена иллюстративным материалом, отражающим особенности </w:t>
      </w:r>
      <w:proofErr w:type="spellStart"/>
      <w:proofErr w:type="gramStart"/>
      <w:r>
        <w:rPr>
          <w:sz w:val="23"/>
          <w:szCs w:val="23"/>
        </w:rPr>
        <w:t>россий-ских</w:t>
      </w:r>
      <w:proofErr w:type="spellEnd"/>
      <w:proofErr w:type="gramEnd"/>
      <w:r>
        <w:rPr>
          <w:sz w:val="23"/>
          <w:szCs w:val="23"/>
        </w:rPr>
        <w:t xml:space="preserve"> культурных и религиозных традиций, учебным содержанием, которое раскрывается на материале отечественной истории. Кроме того, в основе содержания всех модулей </w:t>
      </w:r>
      <w:proofErr w:type="spellStart"/>
      <w:proofErr w:type="gramStart"/>
      <w:r>
        <w:rPr>
          <w:sz w:val="23"/>
          <w:szCs w:val="23"/>
        </w:rPr>
        <w:t>ле-жат</w:t>
      </w:r>
      <w:proofErr w:type="spellEnd"/>
      <w:proofErr w:type="gramEnd"/>
      <w:r>
        <w:rPr>
          <w:sz w:val="23"/>
          <w:szCs w:val="23"/>
        </w:rPr>
        <w:t xml:space="preserve"> концептуальные понятия «мы — российский народ», «мы разные и мы вместе». </w:t>
      </w:r>
      <w:proofErr w:type="spellStart"/>
      <w:proofErr w:type="gramStart"/>
      <w:r>
        <w:rPr>
          <w:sz w:val="23"/>
          <w:szCs w:val="23"/>
        </w:rPr>
        <w:t>Со-держание</w:t>
      </w:r>
      <w:proofErr w:type="spellEnd"/>
      <w:proofErr w:type="gramEnd"/>
      <w:r>
        <w:rPr>
          <w:sz w:val="23"/>
          <w:szCs w:val="23"/>
        </w:rPr>
        <w:t xml:space="preserve"> религиозных и светских традиций в каждом учебнике раскрыто как содержание традиций российских народов. Таким образом, у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складывается целостный образ культурно-исторического мира России.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4) Овладение начальными навыками адаптации в динамично изменяющемся и </w:t>
      </w:r>
      <w:proofErr w:type="spellStart"/>
      <w:proofErr w:type="gramStart"/>
      <w:r>
        <w:rPr>
          <w:i/>
          <w:iCs/>
          <w:sz w:val="23"/>
          <w:szCs w:val="23"/>
        </w:rPr>
        <w:t>раз-вивающемся</w:t>
      </w:r>
      <w:proofErr w:type="spellEnd"/>
      <w:proofErr w:type="gramEnd"/>
      <w:r>
        <w:rPr>
          <w:i/>
          <w:iCs/>
          <w:sz w:val="23"/>
          <w:szCs w:val="23"/>
        </w:rPr>
        <w:t xml:space="preserve"> мире.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Реализации указанного результата будут способствовать задания, тексты, проекты, практические работы, направленные на осмысление норм и правил поведения в жизни (на это работает, практически, весь </w:t>
      </w:r>
      <w:r>
        <w:rPr>
          <w:b/>
          <w:bCs/>
          <w:sz w:val="23"/>
          <w:szCs w:val="23"/>
        </w:rPr>
        <w:t>курс «Окружающий мир»</w:t>
      </w:r>
      <w:r>
        <w:rPr>
          <w:sz w:val="23"/>
          <w:szCs w:val="23"/>
        </w:rPr>
        <w:t xml:space="preserve">).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Курс «Математика» </w:t>
      </w:r>
      <w:r>
        <w:rPr>
          <w:sz w:val="23"/>
          <w:szCs w:val="23"/>
        </w:rPr>
        <w:t xml:space="preserve">формирует у ребёнка первые пространственные и временные ориентиры, знакомит с миром величин, скоростей, с разными способами отображения и чтения информации и пр.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Курсы «Литературное чтение», «Русский язык», «Иностранные языки» </w:t>
      </w:r>
      <w:proofErr w:type="spellStart"/>
      <w:proofErr w:type="gramStart"/>
      <w:r>
        <w:rPr>
          <w:sz w:val="23"/>
          <w:szCs w:val="23"/>
        </w:rPr>
        <w:t>фор-мируют</w:t>
      </w:r>
      <w:proofErr w:type="spellEnd"/>
      <w:proofErr w:type="gramEnd"/>
      <w:r>
        <w:rPr>
          <w:sz w:val="23"/>
          <w:szCs w:val="23"/>
        </w:rPr>
        <w:t xml:space="preserve"> нормы и правила произношения, использования слов в речи, вводит ребенка в мир русского и иностранных языков, литературы.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Курсы «Изобразительное искусство, «Музыка» </w:t>
      </w:r>
      <w:r>
        <w:rPr>
          <w:sz w:val="23"/>
          <w:szCs w:val="23"/>
        </w:rPr>
        <w:t xml:space="preserve">знакомят школьника с миром прекрасного.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Курс «Основы религиозных культур и светской этики» </w:t>
      </w:r>
      <w:r>
        <w:rPr>
          <w:sz w:val="23"/>
          <w:szCs w:val="23"/>
        </w:rPr>
        <w:t xml:space="preserve">способствует </w:t>
      </w:r>
      <w:proofErr w:type="spellStart"/>
      <w:proofErr w:type="gramStart"/>
      <w:r>
        <w:rPr>
          <w:sz w:val="23"/>
          <w:szCs w:val="23"/>
        </w:rPr>
        <w:t>понима-нию</w:t>
      </w:r>
      <w:proofErr w:type="spellEnd"/>
      <w:proofErr w:type="gramEnd"/>
      <w:r>
        <w:rPr>
          <w:sz w:val="23"/>
          <w:szCs w:val="23"/>
        </w:rPr>
        <w:t xml:space="preserve"> младшими школьниками значения нравственных норм и ценностей для достойной жизни личности, семьи, общества.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Важным объединяющим компонентом предметных линий системы учебников УМК «Школа России» является творческий характер заданий, материал для организации учебной деятельности, в том числе проектной, на уроках и во внеурочной работе. </w:t>
      </w:r>
      <w:proofErr w:type="spellStart"/>
      <w:proofErr w:type="gramStart"/>
      <w:r>
        <w:rPr>
          <w:sz w:val="23"/>
          <w:szCs w:val="23"/>
        </w:rPr>
        <w:t>Форми-рование</w:t>
      </w:r>
      <w:proofErr w:type="spellEnd"/>
      <w:proofErr w:type="gramEnd"/>
      <w:r>
        <w:rPr>
          <w:sz w:val="23"/>
          <w:szCs w:val="23"/>
        </w:rPr>
        <w:t xml:space="preserve"> умения решать поставленные задачи в «условиях неизвестности», то есть, когда нет, и не может быть, единственного правильного ответа, когда задан алгоритм действия, но нет образца, способствует развитию навыков адаптации к изменяющемуся миру, </w:t>
      </w:r>
      <w:proofErr w:type="spellStart"/>
      <w:r>
        <w:rPr>
          <w:sz w:val="23"/>
          <w:szCs w:val="23"/>
        </w:rPr>
        <w:t>уме-нию</w:t>
      </w:r>
      <w:proofErr w:type="spellEnd"/>
      <w:r>
        <w:rPr>
          <w:sz w:val="23"/>
          <w:szCs w:val="23"/>
        </w:rPr>
        <w:t xml:space="preserve"> действовать самостоятельно, способствует развитию навыков адаптации к </w:t>
      </w:r>
      <w:proofErr w:type="spellStart"/>
      <w:r>
        <w:rPr>
          <w:sz w:val="23"/>
          <w:szCs w:val="23"/>
        </w:rPr>
        <w:t>изменя-ющемуся</w:t>
      </w:r>
      <w:proofErr w:type="spellEnd"/>
      <w:r>
        <w:rPr>
          <w:sz w:val="23"/>
          <w:szCs w:val="23"/>
        </w:rPr>
        <w:t xml:space="preserve"> миру, умению действовать самостоятельно.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системе учебников УМК «Школа России» учтены психологические и возрастные особенности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</w:t>
      </w:r>
      <w:proofErr w:type="spellStart"/>
      <w:r>
        <w:rPr>
          <w:sz w:val="23"/>
          <w:szCs w:val="23"/>
        </w:rPr>
        <w:t>ли-ний</w:t>
      </w:r>
      <w:proofErr w:type="spellEnd"/>
      <w:r>
        <w:rPr>
          <w:sz w:val="23"/>
          <w:szCs w:val="23"/>
        </w:rPr>
        <w:t xml:space="preserve"> представлены разнообразные упражнения, задачи и задания, обучающие игры, </w:t>
      </w:r>
      <w:proofErr w:type="spellStart"/>
      <w:r>
        <w:rPr>
          <w:sz w:val="23"/>
          <w:szCs w:val="23"/>
        </w:rPr>
        <w:t>ребу-сы</w:t>
      </w:r>
      <w:proofErr w:type="spellEnd"/>
      <w:r>
        <w:rPr>
          <w:sz w:val="23"/>
          <w:szCs w:val="23"/>
        </w:rPr>
        <w:t xml:space="preserve">, загадки, которые сопровождаются красочными иллюстрациями, способствующими повышению мотивации обучающихся, учитывающими переход детей младшего </w:t>
      </w:r>
      <w:proofErr w:type="spellStart"/>
      <w:r>
        <w:rPr>
          <w:sz w:val="23"/>
          <w:szCs w:val="23"/>
        </w:rPr>
        <w:t>школьно-го</w:t>
      </w:r>
      <w:proofErr w:type="spellEnd"/>
      <w:r>
        <w:rPr>
          <w:sz w:val="23"/>
          <w:szCs w:val="23"/>
        </w:rPr>
        <w:t xml:space="preserve"> возраста от игровой деятельности (ведущего вида деятельности в </w:t>
      </w:r>
      <w:proofErr w:type="gramStart"/>
      <w:r>
        <w:rPr>
          <w:sz w:val="23"/>
          <w:szCs w:val="23"/>
        </w:rPr>
        <w:t>дошкольном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воз-расте</w:t>
      </w:r>
      <w:proofErr w:type="spellEnd"/>
      <w:r>
        <w:rPr>
          <w:sz w:val="23"/>
          <w:szCs w:val="23"/>
        </w:rPr>
        <w:t xml:space="preserve">) к учебной. </w:t>
      </w:r>
    </w:p>
    <w:p w:rsidR="00C51C94" w:rsidRDefault="00C51C94" w:rsidP="00397DCE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В учебниках УМК «Школа России» представлен материал для регулярного </w:t>
      </w:r>
      <w:proofErr w:type="spellStart"/>
      <w:r>
        <w:rPr>
          <w:sz w:val="23"/>
          <w:szCs w:val="23"/>
        </w:rPr>
        <w:t>прове-дения</w:t>
      </w:r>
      <w:proofErr w:type="spellEnd"/>
      <w:r>
        <w:rPr>
          <w:sz w:val="23"/>
          <w:szCs w:val="23"/>
        </w:rPr>
        <w:t xml:space="preserve"> учеником самооценки результатов собственных достижений на разных этапах </w:t>
      </w:r>
      <w:proofErr w:type="spellStart"/>
      <w:r>
        <w:rPr>
          <w:sz w:val="23"/>
          <w:szCs w:val="23"/>
        </w:rPr>
        <w:t>обу-чения</w:t>
      </w:r>
      <w:proofErr w:type="spellEnd"/>
      <w:r>
        <w:rPr>
          <w:sz w:val="23"/>
          <w:szCs w:val="23"/>
        </w:rPr>
        <w:t>: в результате работы на конкретном уроке, в результате изучения темы или раздела, в результате обучения в том или ином классе начальной школы.</w:t>
      </w:r>
      <w:proofErr w:type="gramEnd"/>
      <w:r>
        <w:rPr>
          <w:sz w:val="23"/>
          <w:szCs w:val="23"/>
        </w:rPr>
        <w:t xml:space="preserve"> Система заданий, направленных на самооценку результатов собственных дости</w:t>
      </w:r>
      <w:r w:rsidR="00397DCE">
        <w:rPr>
          <w:sz w:val="23"/>
          <w:szCs w:val="23"/>
        </w:rPr>
        <w:t>жений, их сравнение с предыдущи</w:t>
      </w:r>
      <w:r>
        <w:rPr>
          <w:sz w:val="23"/>
          <w:szCs w:val="23"/>
        </w:rPr>
        <w:t xml:space="preserve">ми результатами, на осознание происходящих приращений знаний, способствует </w:t>
      </w:r>
      <w:proofErr w:type="spellStart"/>
      <w:proofErr w:type="gramStart"/>
      <w:r>
        <w:rPr>
          <w:sz w:val="23"/>
          <w:szCs w:val="23"/>
        </w:rPr>
        <w:t>форми-рованию</w:t>
      </w:r>
      <w:proofErr w:type="spellEnd"/>
      <w:proofErr w:type="gramEnd"/>
      <w:r>
        <w:rPr>
          <w:sz w:val="23"/>
          <w:szCs w:val="23"/>
        </w:rPr>
        <w:t xml:space="preserve"> рефлексивной самооценки, личностной заинтересованности в приобретении, расширении знаний и способов действий.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Содержание учебников имеет культурологический, этический и личностно-ориентированный характер и обеспечивает возможность понимания школьниками </w:t>
      </w:r>
      <w:proofErr w:type="spellStart"/>
      <w:proofErr w:type="gramStart"/>
      <w:r>
        <w:rPr>
          <w:sz w:val="23"/>
          <w:szCs w:val="23"/>
        </w:rPr>
        <w:t>основ-ных</w:t>
      </w:r>
      <w:proofErr w:type="spellEnd"/>
      <w:proofErr w:type="gramEnd"/>
      <w:r>
        <w:rPr>
          <w:sz w:val="23"/>
          <w:szCs w:val="23"/>
        </w:rPr>
        <w:t xml:space="preserve"> правил поведения в обществе на основе традиционных духовных идеалов и </w:t>
      </w:r>
      <w:proofErr w:type="spellStart"/>
      <w:r>
        <w:rPr>
          <w:sz w:val="23"/>
          <w:szCs w:val="23"/>
        </w:rPr>
        <w:t>нрав-ственных</w:t>
      </w:r>
      <w:proofErr w:type="spellEnd"/>
      <w:r>
        <w:rPr>
          <w:sz w:val="23"/>
          <w:szCs w:val="23"/>
        </w:rPr>
        <w:t xml:space="preserve"> норм.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Достижению указанных личностных результатов способствует тесная связь </w:t>
      </w:r>
      <w:proofErr w:type="spellStart"/>
      <w:proofErr w:type="gramStart"/>
      <w:r>
        <w:rPr>
          <w:sz w:val="23"/>
          <w:szCs w:val="23"/>
        </w:rPr>
        <w:t>изуча-емого</w:t>
      </w:r>
      <w:proofErr w:type="spellEnd"/>
      <w:proofErr w:type="gramEnd"/>
      <w:r>
        <w:rPr>
          <w:sz w:val="23"/>
          <w:szCs w:val="23"/>
        </w:rPr>
        <w:t xml:space="preserve"> материала с повседневной жизнью ребёнка, с реальными проблемами окружающего мира, материал о правах ребёнка, о государственных и семейных праздниках и </w:t>
      </w:r>
      <w:proofErr w:type="spellStart"/>
      <w:r>
        <w:rPr>
          <w:sz w:val="23"/>
          <w:szCs w:val="23"/>
        </w:rPr>
        <w:t>знамена-тельных</w:t>
      </w:r>
      <w:proofErr w:type="spellEnd"/>
      <w:r>
        <w:rPr>
          <w:sz w:val="23"/>
          <w:szCs w:val="23"/>
        </w:rPr>
        <w:t xml:space="preserve"> датах. Особую актуальность </w:t>
      </w:r>
      <w:r>
        <w:rPr>
          <w:sz w:val="23"/>
          <w:szCs w:val="23"/>
        </w:rPr>
        <w:lastRenderedPageBreak/>
        <w:t xml:space="preserve">имеет учебный материал, связанный с проблемой безопасного поведения ребёнка в природном и социальном окружении.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Для усиления мотивации изучения того или иного предмета в системе учебников УМК «Школа России» предусмотрены: «Странички для любознательных», «</w:t>
      </w:r>
      <w:proofErr w:type="spellStart"/>
      <w:proofErr w:type="gramStart"/>
      <w:r>
        <w:rPr>
          <w:sz w:val="23"/>
          <w:szCs w:val="23"/>
        </w:rPr>
        <w:t>Заниматель-ные</w:t>
      </w:r>
      <w:proofErr w:type="spellEnd"/>
      <w:proofErr w:type="gramEnd"/>
      <w:r>
        <w:rPr>
          <w:sz w:val="23"/>
          <w:szCs w:val="23"/>
        </w:rPr>
        <w:t xml:space="preserve"> странички», «Готовимся к олимпиаде», задания конкурса «Смекалка» и др., которые отражают интересный дополнительный материал, занимательные вопросы и задания по математике, русскому языку, литературному чтению, окружающему миру и другим </w:t>
      </w:r>
      <w:proofErr w:type="spellStart"/>
      <w:r>
        <w:rPr>
          <w:sz w:val="23"/>
          <w:szCs w:val="23"/>
        </w:rPr>
        <w:t>пред-метам</w:t>
      </w:r>
      <w:proofErr w:type="spellEnd"/>
      <w:r>
        <w:rPr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предметных линиях учебников: Русский язык, Математика, Литературное чтение, Окружающий мир шмуцтитулы каждого раздела отражают его тему, задачи изучения </w:t>
      </w:r>
      <w:proofErr w:type="spellStart"/>
      <w:proofErr w:type="gramStart"/>
      <w:r>
        <w:rPr>
          <w:sz w:val="23"/>
          <w:szCs w:val="23"/>
        </w:rPr>
        <w:t>раз-дела</w:t>
      </w:r>
      <w:proofErr w:type="spellEnd"/>
      <w:proofErr w:type="gramEnd"/>
      <w:r>
        <w:rPr>
          <w:sz w:val="23"/>
          <w:szCs w:val="23"/>
        </w:rPr>
        <w:t xml:space="preserve">, здесь же даются рисунки или схемы, настраивающие школьников на дальнейшую учебную деятельность.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этой связи, учебники </w:t>
      </w:r>
      <w:r>
        <w:rPr>
          <w:b/>
          <w:bCs/>
          <w:sz w:val="23"/>
          <w:szCs w:val="23"/>
        </w:rPr>
        <w:t xml:space="preserve">курса «Изобразительное искусство» </w:t>
      </w:r>
      <w:r>
        <w:rPr>
          <w:sz w:val="23"/>
          <w:szCs w:val="23"/>
        </w:rPr>
        <w:t xml:space="preserve">написаны в форме личного разговора с ребёнком, обсуждения с ним вопросов так или иначе, связанных с его личным жизненным опытом.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«Технология» </w:t>
      </w:r>
      <w:r>
        <w:rPr>
          <w:sz w:val="23"/>
          <w:szCs w:val="23"/>
        </w:rPr>
        <w:t xml:space="preserve">достижению указанного результата будут способствовать прописанные алгоритмы выполнения работ направленные на формирование умения </w:t>
      </w:r>
      <w:proofErr w:type="spellStart"/>
      <w:proofErr w:type="gramStart"/>
      <w:r>
        <w:rPr>
          <w:sz w:val="23"/>
          <w:szCs w:val="23"/>
        </w:rPr>
        <w:t>само-стоятельно</w:t>
      </w:r>
      <w:proofErr w:type="spellEnd"/>
      <w:proofErr w:type="gramEnd"/>
      <w:r>
        <w:rPr>
          <w:sz w:val="23"/>
          <w:szCs w:val="23"/>
        </w:rPr>
        <w:t xml:space="preserve"> оценивать свою деятельность (раздел «План работы» — для каждого изделия). Алгоритмы выполнения работ позволят не только последовательно выполнять изделие, но и осуществлять рефлексию своей деятельности.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развития самостоятельности и личной ответственности за свои поступки в </w:t>
      </w:r>
      <w:proofErr w:type="spellStart"/>
      <w:proofErr w:type="gramStart"/>
      <w:r>
        <w:rPr>
          <w:sz w:val="23"/>
          <w:szCs w:val="23"/>
        </w:rPr>
        <w:t>ин-формационной</w:t>
      </w:r>
      <w:proofErr w:type="spellEnd"/>
      <w:proofErr w:type="gramEnd"/>
      <w:r>
        <w:rPr>
          <w:sz w:val="23"/>
          <w:szCs w:val="23"/>
        </w:rPr>
        <w:t xml:space="preserve"> деятельности, предусматриваются компьютерные проекты. Например, проект «Мой доклад» — изготовление небольшого текста на заданную тему, с </w:t>
      </w:r>
      <w:proofErr w:type="spellStart"/>
      <w:proofErr w:type="gramStart"/>
      <w:r>
        <w:rPr>
          <w:sz w:val="23"/>
          <w:szCs w:val="23"/>
        </w:rPr>
        <w:t>использо-ванием</w:t>
      </w:r>
      <w:proofErr w:type="spellEnd"/>
      <w:proofErr w:type="gramEnd"/>
      <w:r>
        <w:rPr>
          <w:sz w:val="23"/>
          <w:szCs w:val="23"/>
        </w:rPr>
        <w:t xml:space="preserve"> информации взятой из Интернета, направлен на обсуждение норм заимствования чужой информации. В процессе работы с </w:t>
      </w:r>
      <w:proofErr w:type="gramStart"/>
      <w:r>
        <w:rPr>
          <w:sz w:val="23"/>
          <w:szCs w:val="23"/>
        </w:rPr>
        <w:t>личным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портфолио</w:t>
      </w:r>
      <w:proofErr w:type="spellEnd"/>
      <w:r>
        <w:rPr>
          <w:sz w:val="23"/>
          <w:szCs w:val="23"/>
        </w:rPr>
        <w:t xml:space="preserve"> дети учатся организовывать своё информационное пространство — сохранять все важные результаты деятельности в специально отведенном для этого ресурсе.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7) Формирование эстетических потребностей, ценностей и чувств.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Достижению указанных результатов служит </w:t>
      </w:r>
      <w:proofErr w:type="gramStart"/>
      <w:r>
        <w:rPr>
          <w:sz w:val="23"/>
          <w:szCs w:val="23"/>
        </w:rPr>
        <w:t>текстовый</w:t>
      </w:r>
      <w:proofErr w:type="gramEnd"/>
      <w:r>
        <w:rPr>
          <w:sz w:val="23"/>
          <w:szCs w:val="23"/>
        </w:rPr>
        <w:t xml:space="preserve"> и иллюстративный </w:t>
      </w:r>
      <w:proofErr w:type="spellStart"/>
      <w:r>
        <w:rPr>
          <w:sz w:val="23"/>
          <w:szCs w:val="23"/>
        </w:rPr>
        <w:t>матери-ал</w:t>
      </w:r>
      <w:proofErr w:type="spellEnd"/>
      <w:r>
        <w:rPr>
          <w:sz w:val="23"/>
          <w:szCs w:val="23"/>
        </w:rPr>
        <w:t xml:space="preserve"> системы учебников УМК «Школа России», формулировки вопросов и заданий, </w:t>
      </w:r>
      <w:proofErr w:type="spellStart"/>
      <w:r>
        <w:rPr>
          <w:sz w:val="23"/>
          <w:szCs w:val="23"/>
        </w:rPr>
        <w:t>направ-ленные</w:t>
      </w:r>
      <w:proofErr w:type="spellEnd"/>
      <w:r>
        <w:rPr>
          <w:sz w:val="23"/>
          <w:szCs w:val="23"/>
        </w:rPr>
        <w:t xml:space="preserve"> на их эстетическое восприятие, оценку культурных и природных ценностей, </w:t>
      </w:r>
      <w:proofErr w:type="spellStart"/>
      <w:r>
        <w:rPr>
          <w:sz w:val="23"/>
          <w:szCs w:val="23"/>
        </w:rPr>
        <w:t>объ-ектов</w:t>
      </w:r>
      <w:proofErr w:type="spellEnd"/>
      <w:r>
        <w:rPr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текстах и соответствующих заданиях системы учебников «Школа России» </w:t>
      </w:r>
      <w:proofErr w:type="spellStart"/>
      <w:proofErr w:type="gramStart"/>
      <w:r>
        <w:rPr>
          <w:sz w:val="23"/>
          <w:szCs w:val="23"/>
        </w:rPr>
        <w:t>обра-щается</w:t>
      </w:r>
      <w:proofErr w:type="spellEnd"/>
      <w:proofErr w:type="gramEnd"/>
      <w:r>
        <w:rPr>
          <w:sz w:val="23"/>
          <w:szCs w:val="23"/>
        </w:rPr>
        <w:t xml:space="preserve"> внимание детей на красоту, своеобразие изучаемой природы и рукотворного мира. В этой связи, особая роль отведена рисункам и фотографиям, передающим красоту </w:t>
      </w:r>
      <w:proofErr w:type="spellStart"/>
      <w:proofErr w:type="gramStart"/>
      <w:r>
        <w:rPr>
          <w:sz w:val="23"/>
          <w:szCs w:val="23"/>
        </w:rPr>
        <w:t>объек-тов</w:t>
      </w:r>
      <w:proofErr w:type="spellEnd"/>
      <w:proofErr w:type="gramEnd"/>
      <w:r>
        <w:rPr>
          <w:sz w:val="23"/>
          <w:szCs w:val="23"/>
        </w:rPr>
        <w:t xml:space="preserve"> и явлений природы, городов и сёл нашей Родины, стран мира. </w:t>
      </w:r>
    </w:p>
    <w:p w:rsidR="00397DCE" w:rsidRDefault="00C51C94" w:rsidP="00397D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Тексты и отражающие их содержание иллюстрации учебников разных предметных линий, органично дополняют друг друга и служат опорой при выполнении заданий, </w:t>
      </w:r>
      <w:proofErr w:type="spellStart"/>
      <w:proofErr w:type="gramStart"/>
      <w:r>
        <w:rPr>
          <w:sz w:val="23"/>
          <w:szCs w:val="23"/>
        </w:rPr>
        <w:t>пред-полагающих</w:t>
      </w:r>
      <w:proofErr w:type="spellEnd"/>
      <w:proofErr w:type="gramEnd"/>
      <w:r>
        <w:rPr>
          <w:sz w:val="23"/>
          <w:szCs w:val="23"/>
        </w:rPr>
        <w:t xml:space="preserve"> собственные наблюдения детей, подготовку рассказов, фото-рассказов и </w:t>
      </w:r>
      <w:proofErr w:type="spellStart"/>
      <w:r>
        <w:rPr>
          <w:sz w:val="23"/>
          <w:szCs w:val="23"/>
        </w:rPr>
        <w:t>пре-зентаций</w:t>
      </w:r>
      <w:proofErr w:type="spellEnd"/>
      <w:r>
        <w:rPr>
          <w:sz w:val="23"/>
          <w:szCs w:val="23"/>
        </w:rPr>
        <w:t>, посвященных красоте, духовности, эстетике, культуре людей нашего отечества и мира в целом.</w:t>
      </w:r>
    </w:p>
    <w:p w:rsidR="00C51C94" w:rsidRDefault="00C51C94" w:rsidP="00397D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В учебники курса «Литературное чтение» </w:t>
      </w:r>
      <w:r>
        <w:rPr>
          <w:sz w:val="23"/>
          <w:szCs w:val="23"/>
        </w:rPr>
        <w:t xml:space="preserve">для достижения результата включены высокохудожественные тексты произведений русских и зарубежных классиков, </w:t>
      </w:r>
      <w:proofErr w:type="spellStart"/>
      <w:proofErr w:type="gramStart"/>
      <w:r>
        <w:rPr>
          <w:sz w:val="23"/>
          <w:szCs w:val="23"/>
        </w:rPr>
        <w:t>позволя-ющие</w:t>
      </w:r>
      <w:proofErr w:type="spellEnd"/>
      <w:proofErr w:type="gramEnd"/>
      <w:r>
        <w:rPr>
          <w:sz w:val="23"/>
          <w:szCs w:val="23"/>
        </w:rPr>
        <w:t xml:space="preserve"> формировать у учащихся младших классов особое отношение к слову, к тексту.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Особенность учеников младших классов состоит в том, что они эмоционально </w:t>
      </w:r>
      <w:proofErr w:type="spellStart"/>
      <w:proofErr w:type="gramStart"/>
      <w:r>
        <w:rPr>
          <w:sz w:val="23"/>
          <w:szCs w:val="23"/>
        </w:rPr>
        <w:t>вос-принимают</w:t>
      </w:r>
      <w:proofErr w:type="spellEnd"/>
      <w:proofErr w:type="gramEnd"/>
      <w:r>
        <w:rPr>
          <w:sz w:val="23"/>
          <w:szCs w:val="23"/>
        </w:rPr>
        <w:t xml:space="preserve"> прочитанное произведение. Эта особенность учащихся поддерживается </w:t>
      </w:r>
      <w:proofErr w:type="spellStart"/>
      <w:proofErr w:type="gramStart"/>
      <w:r>
        <w:rPr>
          <w:sz w:val="23"/>
          <w:szCs w:val="23"/>
        </w:rPr>
        <w:t>си-стемой</w:t>
      </w:r>
      <w:proofErr w:type="spellEnd"/>
      <w:proofErr w:type="gramEnd"/>
      <w:r>
        <w:rPr>
          <w:sz w:val="23"/>
          <w:szCs w:val="23"/>
        </w:rPr>
        <w:t xml:space="preserve"> вопросов и заданий после изучаемого произведения. Например, какими чувствами хотел поделиться </w:t>
      </w:r>
      <w:proofErr w:type="gramStart"/>
      <w:r>
        <w:rPr>
          <w:sz w:val="23"/>
          <w:szCs w:val="23"/>
        </w:rPr>
        <w:t>автор</w:t>
      </w:r>
      <w:proofErr w:type="gramEnd"/>
      <w:r>
        <w:rPr>
          <w:sz w:val="23"/>
          <w:szCs w:val="23"/>
        </w:rPr>
        <w:t xml:space="preserve">; какие слова помогают почувствовать радость, грусть; разделяете ли вы мнение автора, лирического героя; составьте словарь настроений, </w:t>
      </w:r>
      <w:proofErr w:type="spellStart"/>
      <w:r>
        <w:rPr>
          <w:sz w:val="23"/>
          <w:szCs w:val="23"/>
        </w:rPr>
        <w:t>проиллюстри-руйте</w:t>
      </w:r>
      <w:proofErr w:type="spellEnd"/>
      <w:r>
        <w:rPr>
          <w:sz w:val="23"/>
          <w:szCs w:val="23"/>
        </w:rPr>
        <w:t xml:space="preserve">, как изменяется настроение в поэтическом тексте и т. п.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методическом аппарате указанной линии учебников предусмотрены задания, позволяющие иллюстрировать произведения художественной литературы, сравнивать </w:t>
      </w:r>
      <w:proofErr w:type="spellStart"/>
      <w:proofErr w:type="gramStart"/>
      <w:r>
        <w:rPr>
          <w:sz w:val="23"/>
          <w:szCs w:val="23"/>
        </w:rPr>
        <w:t>ав-торские</w:t>
      </w:r>
      <w:proofErr w:type="spellEnd"/>
      <w:proofErr w:type="gramEnd"/>
      <w:r>
        <w:rPr>
          <w:sz w:val="23"/>
          <w:szCs w:val="23"/>
        </w:rPr>
        <w:t xml:space="preserve"> и собственные иллюстрации; участвовать в различных проектах и выполнять творческие задания.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Таким образом, содержание учебников направлено на формирование </w:t>
      </w:r>
      <w:proofErr w:type="spellStart"/>
      <w:r>
        <w:rPr>
          <w:sz w:val="23"/>
          <w:szCs w:val="23"/>
        </w:rPr>
        <w:t>художествен-ного</w:t>
      </w:r>
      <w:proofErr w:type="spellEnd"/>
      <w:r>
        <w:rPr>
          <w:sz w:val="23"/>
          <w:szCs w:val="23"/>
        </w:rPr>
        <w:t xml:space="preserve"> вкуса, умению понимать и наслаждаться </w:t>
      </w:r>
      <w:proofErr w:type="gramStart"/>
      <w:r>
        <w:rPr>
          <w:sz w:val="23"/>
          <w:szCs w:val="23"/>
        </w:rPr>
        <w:t>различными</w:t>
      </w:r>
      <w:proofErr w:type="gramEnd"/>
      <w:r>
        <w:rPr>
          <w:sz w:val="23"/>
          <w:szCs w:val="23"/>
        </w:rPr>
        <w:t xml:space="preserve"> видам искусства.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учебниках курса «Русский язык» </w:t>
      </w:r>
      <w:r>
        <w:rPr>
          <w:sz w:val="23"/>
          <w:szCs w:val="23"/>
        </w:rPr>
        <w:t xml:space="preserve">эффективности достижения результата будет способствовать «Картинная галерея», представленная репродукциями картин В.М. </w:t>
      </w:r>
      <w:proofErr w:type="spellStart"/>
      <w:proofErr w:type="gramStart"/>
      <w:r>
        <w:rPr>
          <w:sz w:val="23"/>
          <w:szCs w:val="23"/>
        </w:rPr>
        <w:t>Васне-цова</w:t>
      </w:r>
      <w:proofErr w:type="spellEnd"/>
      <w:proofErr w:type="gramEnd"/>
      <w:r>
        <w:rPr>
          <w:sz w:val="23"/>
          <w:szCs w:val="23"/>
        </w:rPr>
        <w:t xml:space="preserve">, В.А. Серова, Н.К. Рериха, И.И. Грабаря, И.И. Левитана, А.А. </w:t>
      </w:r>
      <w:proofErr w:type="spellStart"/>
      <w:r>
        <w:rPr>
          <w:sz w:val="23"/>
          <w:szCs w:val="23"/>
        </w:rPr>
        <w:t>Пластова</w:t>
      </w:r>
      <w:proofErr w:type="spellEnd"/>
      <w:r>
        <w:rPr>
          <w:sz w:val="23"/>
          <w:szCs w:val="23"/>
        </w:rPr>
        <w:t xml:space="preserve">, А.К. </w:t>
      </w:r>
      <w:proofErr w:type="spellStart"/>
      <w:r>
        <w:rPr>
          <w:sz w:val="23"/>
          <w:szCs w:val="23"/>
        </w:rPr>
        <w:t>Савра-сова</w:t>
      </w:r>
      <w:proofErr w:type="spellEnd"/>
      <w:r>
        <w:rPr>
          <w:sz w:val="23"/>
          <w:szCs w:val="23"/>
        </w:rPr>
        <w:t xml:space="preserve">, и многих других художников. Работа с текстами описания этих репродукций, также направлена на эстетическое воспитание детей, развитие чувства прекрасного в душе </w:t>
      </w:r>
      <w:proofErr w:type="spellStart"/>
      <w:proofErr w:type="gramStart"/>
      <w:r>
        <w:rPr>
          <w:sz w:val="23"/>
          <w:szCs w:val="23"/>
        </w:rPr>
        <w:t>ре-бёнка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Предметное содержание и методическое обеспечение учебников по музыке, </w:t>
      </w:r>
      <w:proofErr w:type="spellStart"/>
      <w:proofErr w:type="gramStart"/>
      <w:r>
        <w:rPr>
          <w:sz w:val="23"/>
          <w:szCs w:val="23"/>
        </w:rPr>
        <w:t>техно-логии</w:t>
      </w:r>
      <w:proofErr w:type="spellEnd"/>
      <w:proofErr w:type="gramEnd"/>
      <w:r>
        <w:rPr>
          <w:sz w:val="23"/>
          <w:szCs w:val="23"/>
        </w:rPr>
        <w:t xml:space="preserve">, иностранным языкам, изобразительному искусству органично дополняет и </w:t>
      </w:r>
      <w:proofErr w:type="spellStart"/>
      <w:r>
        <w:rPr>
          <w:sz w:val="23"/>
          <w:szCs w:val="23"/>
        </w:rPr>
        <w:t>усили-вает</w:t>
      </w:r>
      <w:proofErr w:type="spellEnd"/>
      <w:r>
        <w:rPr>
          <w:sz w:val="23"/>
          <w:szCs w:val="23"/>
        </w:rPr>
        <w:t xml:space="preserve"> эффективность работы в направлении эстетического воспитания младших </w:t>
      </w:r>
      <w:proofErr w:type="spellStart"/>
      <w:r>
        <w:rPr>
          <w:sz w:val="23"/>
          <w:szCs w:val="23"/>
        </w:rPr>
        <w:t>школьни-ков</w:t>
      </w:r>
      <w:proofErr w:type="spellEnd"/>
      <w:r>
        <w:rPr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В курсе «Английский язык» </w:t>
      </w:r>
      <w:r>
        <w:rPr>
          <w:sz w:val="23"/>
          <w:szCs w:val="23"/>
        </w:rPr>
        <w:t xml:space="preserve">для достижения указанного результата в учебниках для 2—4 классов предлагаются следующие средства: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тексты (образцы детского фольклора в том числе) и упражнения (задания), </w:t>
      </w:r>
      <w:proofErr w:type="spellStart"/>
      <w:r>
        <w:rPr>
          <w:sz w:val="23"/>
          <w:szCs w:val="23"/>
        </w:rPr>
        <w:t>спо-собствующие</w:t>
      </w:r>
      <w:proofErr w:type="spellEnd"/>
      <w:r>
        <w:rPr>
          <w:sz w:val="23"/>
          <w:szCs w:val="23"/>
        </w:rPr>
        <w:t xml:space="preserve"> воспитанию у учащихся ценностного отношения </w:t>
      </w:r>
      <w:proofErr w:type="gramStart"/>
      <w:r>
        <w:rPr>
          <w:sz w:val="23"/>
          <w:szCs w:val="23"/>
        </w:rPr>
        <w:t>к</w:t>
      </w:r>
      <w:proofErr w:type="gramEnd"/>
      <w:r>
        <w:rPr>
          <w:sz w:val="23"/>
          <w:szCs w:val="23"/>
        </w:rPr>
        <w:t xml:space="preserve"> прекрасному, </w:t>
      </w:r>
      <w:proofErr w:type="spellStart"/>
      <w:r>
        <w:rPr>
          <w:sz w:val="23"/>
          <w:szCs w:val="23"/>
        </w:rPr>
        <w:t>формиру-ющие</w:t>
      </w:r>
      <w:proofErr w:type="spellEnd"/>
      <w:r>
        <w:rPr>
          <w:sz w:val="23"/>
          <w:szCs w:val="23"/>
        </w:rPr>
        <w:t xml:space="preserve"> представления об эстетических идеалах и художественных ценностях;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конкретно сформулированные воспитательные цели к каждому циклу и каждому уроку, раскрывающие потенциал упражнений, обеспечивающий эстетическое воспитание учащихся, например: Вы знаете, что писать красиво и правильно очень важно. Вашим </w:t>
      </w:r>
      <w:proofErr w:type="spellStart"/>
      <w:proofErr w:type="gramStart"/>
      <w:r>
        <w:rPr>
          <w:sz w:val="23"/>
          <w:szCs w:val="23"/>
        </w:rPr>
        <w:t>за-рубежным</w:t>
      </w:r>
      <w:proofErr w:type="spellEnd"/>
      <w:proofErr w:type="gramEnd"/>
      <w:r>
        <w:rPr>
          <w:sz w:val="23"/>
          <w:szCs w:val="23"/>
        </w:rPr>
        <w:t xml:space="preserve"> друзьям будет приятно получать письма, которые написаны не только </w:t>
      </w:r>
      <w:proofErr w:type="spellStart"/>
      <w:r>
        <w:rPr>
          <w:sz w:val="23"/>
          <w:szCs w:val="23"/>
        </w:rPr>
        <w:t>пра-вильно</w:t>
      </w:r>
      <w:proofErr w:type="spellEnd"/>
      <w:r>
        <w:rPr>
          <w:sz w:val="23"/>
          <w:szCs w:val="23"/>
        </w:rPr>
        <w:t xml:space="preserve">, но и красиво и т.п.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«Изобразительное искусство» </w:t>
      </w:r>
      <w:r>
        <w:rPr>
          <w:sz w:val="23"/>
          <w:szCs w:val="23"/>
        </w:rPr>
        <w:t xml:space="preserve">процесс формирования указанного </w:t>
      </w:r>
      <w:proofErr w:type="spellStart"/>
      <w:proofErr w:type="gramStart"/>
      <w:r>
        <w:rPr>
          <w:sz w:val="23"/>
          <w:szCs w:val="23"/>
        </w:rPr>
        <w:t>лич-ностного</w:t>
      </w:r>
      <w:proofErr w:type="spellEnd"/>
      <w:proofErr w:type="gramEnd"/>
      <w:r>
        <w:rPr>
          <w:sz w:val="23"/>
          <w:szCs w:val="23"/>
        </w:rPr>
        <w:t xml:space="preserve"> результата предполагается осуществлять через выполнение художественно-творческих заданий, направленных на развитие навыков восприятия произведений </w:t>
      </w:r>
      <w:proofErr w:type="spellStart"/>
      <w:r>
        <w:rPr>
          <w:sz w:val="23"/>
          <w:szCs w:val="23"/>
        </w:rPr>
        <w:t>искус-ства</w:t>
      </w:r>
      <w:proofErr w:type="spellEnd"/>
      <w:r>
        <w:rPr>
          <w:sz w:val="23"/>
          <w:szCs w:val="23"/>
        </w:rPr>
        <w:t xml:space="preserve"> и навыков интерпретационного эстетического суждения как по отношению к </w:t>
      </w:r>
      <w:proofErr w:type="spellStart"/>
      <w:r>
        <w:rPr>
          <w:sz w:val="23"/>
          <w:szCs w:val="23"/>
        </w:rPr>
        <w:t>творче-ству</w:t>
      </w:r>
      <w:proofErr w:type="spellEnd"/>
      <w:r>
        <w:rPr>
          <w:sz w:val="23"/>
          <w:szCs w:val="23"/>
        </w:rPr>
        <w:t xml:space="preserve"> сверстников, так и </w:t>
      </w:r>
      <w:r>
        <w:rPr>
          <w:b/>
          <w:bCs/>
          <w:sz w:val="23"/>
          <w:szCs w:val="23"/>
        </w:rPr>
        <w:t xml:space="preserve">в </w:t>
      </w:r>
      <w:r>
        <w:rPr>
          <w:sz w:val="23"/>
          <w:szCs w:val="23"/>
        </w:rPr>
        <w:t xml:space="preserve">отношении эстетической оценки явлений действительности.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8) Формирование этических чувств, доброжелательности и эмоционально-нравственной отзывчивости, понимания и сопереживания чувствам других людей.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Основное содержание текстов и заданий системы учебников «Школа России» направленно на воспитание человека, способного думать о чувствах близких ему людей, сопереживать им, соблюдать общепринятые этические нормы. </w:t>
      </w:r>
    </w:p>
    <w:p w:rsidR="00C51C94" w:rsidRDefault="00C51C94" w:rsidP="00397DC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«Обучение грамоте» и затем в курсе «Русский язык», </w:t>
      </w:r>
      <w:r>
        <w:rPr>
          <w:sz w:val="23"/>
          <w:szCs w:val="23"/>
        </w:rPr>
        <w:t xml:space="preserve">начиная с самых первых уроков, материалом многочисленных упражнений являются пословицы и </w:t>
      </w:r>
      <w:proofErr w:type="spellStart"/>
      <w:proofErr w:type="gramStart"/>
      <w:r>
        <w:rPr>
          <w:sz w:val="23"/>
          <w:szCs w:val="23"/>
        </w:rPr>
        <w:t>пого-ворки</w:t>
      </w:r>
      <w:proofErr w:type="spellEnd"/>
      <w:proofErr w:type="gramEnd"/>
      <w:r>
        <w:rPr>
          <w:sz w:val="23"/>
          <w:szCs w:val="23"/>
        </w:rPr>
        <w:t>, задания к которым направлены на осознание смысла и мудрости, которые вложил в них народ. Например: «Скромность — всякому к лицу», «Ложь человека не красит», «</w:t>
      </w:r>
      <w:proofErr w:type="spellStart"/>
      <w:r>
        <w:rPr>
          <w:sz w:val="23"/>
          <w:szCs w:val="23"/>
        </w:rPr>
        <w:t>Со-весть</w:t>
      </w:r>
      <w:proofErr w:type="spellEnd"/>
      <w:r>
        <w:rPr>
          <w:sz w:val="23"/>
          <w:szCs w:val="23"/>
        </w:rPr>
        <w:t xml:space="preserve"> — верный советчик», «Умей взять, умей и отдать», «Не одежда красит человека, а добрые дела» и др</w:t>
      </w:r>
      <w:proofErr w:type="gramStart"/>
      <w:r>
        <w:rPr>
          <w:sz w:val="23"/>
          <w:szCs w:val="23"/>
        </w:rPr>
        <w:t>.С</w:t>
      </w:r>
      <w:proofErr w:type="gramEnd"/>
      <w:r>
        <w:rPr>
          <w:sz w:val="23"/>
          <w:szCs w:val="23"/>
        </w:rPr>
        <w:t xml:space="preserve">лова, понятия о любви, дружбе, совести, справедливости, достоинстве, </w:t>
      </w:r>
      <w:proofErr w:type="spellStart"/>
      <w:r>
        <w:rPr>
          <w:sz w:val="23"/>
          <w:szCs w:val="23"/>
        </w:rPr>
        <w:t>скромно-сти</w:t>
      </w:r>
      <w:proofErr w:type="spellEnd"/>
      <w:r>
        <w:rPr>
          <w:sz w:val="23"/>
          <w:szCs w:val="23"/>
        </w:rPr>
        <w:t xml:space="preserve">, доброте, смелости, отваге, трудолюбии и других ценных личностных качествах </w:t>
      </w:r>
      <w:proofErr w:type="spellStart"/>
      <w:r>
        <w:rPr>
          <w:sz w:val="23"/>
          <w:szCs w:val="23"/>
        </w:rPr>
        <w:t>чело-века</w:t>
      </w:r>
      <w:proofErr w:type="spellEnd"/>
      <w:r>
        <w:rPr>
          <w:sz w:val="23"/>
          <w:szCs w:val="23"/>
        </w:rPr>
        <w:t xml:space="preserve"> предусмотрены в содержании упражнений, задач, предложений, текстов. В учебниках всех предметных линий УМК «Школа России» продумано большое количество учебного материала, который будет способствовать воспитанию нравственных норм, социальной справедливости, воспитывать у детей чувства доброжелательности, взаимопонимания и взаимопомощи, чувство личной ответственности за свои поступки и поступки своих </w:t>
      </w:r>
      <w:proofErr w:type="spellStart"/>
      <w:proofErr w:type="gramStart"/>
      <w:r>
        <w:rPr>
          <w:sz w:val="23"/>
          <w:szCs w:val="23"/>
        </w:rPr>
        <w:t>това-рищей</w:t>
      </w:r>
      <w:proofErr w:type="spellEnd"/>
      <w:proofErr w:type="gramEnd"/>
      <w:r>
        <w:rPr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«Литературное чтение» </w:t>
      </w:r>
      <w:r>
        <w:rPr>
          <w:sz w:val="23"/>
          <w:szCs w:val="23"/>
        </w:rPr>
        <w:t xml:space="preserve">текстовый и иллюстративный материал </w:t>
      </w:r>
      <w:proofErr w:type="spellStart"/>
      <w:proofErr w:type="gramStart"/>
      <w:r>
        <w:rPr>
          <w:sz w:val="23"/>
          <w:szCs w:val="23"/>
        </w:rPr>
        <w:t>направ-лен</w:t>
      </w:r>
      <w:proofErr w:type="spellEnd"/>
      <w:proofErr w:type="gramEnd"/>
      <w:r>
        <w:rPr>
          <w:sz w:val="23"/>
          <w:szCs w:val="23"/>
        </w:rPr>
        <w:t xml:space="preserve"> на воспитание доброжелательности, отзывчивости, чувства сопереживания чувствам других людей, взаимопонимания и взаимопомощи. С этой целью в учебниках по </w:t>
      </w:r>
      <w:proofErr w:type="spellStart"/>
      <w:proofErr w:type="gramStart"/>
      <w:r>
        <w:rPr>
          <w:sz w:val="23"/>
          <w:szCs w:val="23"/>
        </w:rPr>
        <w:t>литера-турному</w:t>
      </w:r>
      <w:proofErr w:type="spellEnd"/>
      <w:proofErr w:type="gramEnd"/>
      <w:r>
        <w:rPr>
          <w:sz w:val="23"/>
          <w:szCs w:val="23"/>
        </w:rPr>
        <w:t xml:space="preserve"> чтению предусмотрены разделы и тексты, которые должны помочь младшим школьникам осмыслить важные духовные ценности своего народа и других народов: дружба, доброта, любовь, понимание, терпение, ответственность, благородство и принять их.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Примерами соответствующих разделов могут быть: </w:t>
      </w:r>
      <w:proofErr w:type="gramStart"/>
      <w:r>
        <w:rPr>
          <w:i/>
          <w:iCs/>
          <w:sz w:val="23"/>
          <w:szCs w:val="23"/>
        </w:rPr>
        <w:t xml:space="preserve">«Я и мои друзья», «О братьях наших меньших», «Писатели детям», «Собирай по ягодке </w:t>
      </w:r>
      <w:r>
        <w:rPr>
          <w:sz w:val="23"/>
          <w:szCs w:val="23"/>
        </w:rPr>
        <w:t xml:space="preserve">— </w:t>
      </w:r>
      <w:r>
        <w:rPr>
          <w:i/>
          <w:iCs/>
          <w:sz w:val="23"/>
          <w:szCs w:val="23"/>
        </w:rPr>
        <w:t xml:space="preserve">наберёшь кузовок», «Люби живое», «Родина», «Делу </w:t>
      </w:r>
      <w:r>
        <w:rPr>
          <w:sz w:val="23"/>
          <w:szCs w:val="23"/>
        </w:rPr>
        <w:t xml:space="preserve">— </w:t>
      </w:r>
      <w:r>
        <w:rPr>
          <w:i/>
          <w:iCs/>
          <w:sz w:val="23"/>
          <w:szCs w:val="23"/>
        </w:rPr>
        <w:t xml:space="preserve">время, потехе </w:t>
      </w:r>
      <w:r>
        <w:rPr>
          <w:sz w:val="23"/>
          <w:szCs w:val="23"/>
        </w:rPr>
        <w:t xml:space="preserve">— </w:t>
      </w:r>
      <w:r>
        <w:rPr>
          <w:i/>
          <w:iCs/>
          <w:sz w:val="23"/>
          <w:szCs w:val="23"/>
        </w:rPr>
        <w:t xml:space="preserve">час» и др.; </w:t>
      </w:r>
      <w:r>
        <w:rPr>
          <w:sz w:val="23"/>
          <w:szCs w:val="23"/>
        </w:rPr>
        <w:t>тексты: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i/>
          <w:iCs/>
          <w:sz w:val="23"/>
          <w:szCs w:val="23"/>
        </w:rPr>
        <w:t xml:space="preserve">«Помощник» М. </w:t>
      </w:r>
      <w:proofErr w:type="spellStart"/>
      <w:r>
        <w:rPr>
          <w:i/>
          <w:iCs/>
          <w:sz w:val="23"/>
          <w:szCs w:val="23"/>
        </w:rPr>
        <w:t>Пляц-ковский</w:t>
      </w:r>
      <w:proofErr w:type="spellEnd"/>
      <w:r>
        <w:rPr>
          <w:i/>
          <w:iCs/>
          <w:sz w:val="23"/>
          <w:szCs w:val="23"/>
        </w:rPr>
        <w:t xml:space="preserve">, «Что хорошо и что дурно?» и «Худо тому, кто добра не делает» К. Ушинский, «Лучший друг» Ю. Ермолаев, «Подарок» Е. Благинина, «Совет» Р. </w:t>
      </w:r>
      <w:proofErr w:type="spellStart"/>
      <w:r>
        <w:rPr>
          <w:i/>
          <w:iCs/>
          <w:sz w:val="23"/>
          <w:szCs w:val="23"/>
        </w:rPr>
        <w:t>Сеф</w:t>
      </w:r>
      <w:proofErr w:type="spellEnd"/>
      <w:r>
        <w:rPr>
          <w:i/>
          <w:iCs/>
          <w:sz w:val="23"/>
          <w:szCs w:val="23"/>
        </w:rPr>
        <w:t xml:space="preserve">, «Моя родня» Я. Аким, «Про дружбу» Ю. </w:t>
      </w:r>
      <w:proofErr w:type="spellStart"/>
      <w:r>
        <w:rPr>
          <w:i/>
          <w:iCs/>
          <w:sz w:val="23"/>
          <w:szCs w:val="23"/>
        </w:rPr>
        <w:t>Энтин</w:t>
      </w:r>
      <w:proofErr w:type="spellEnd"/>
      <w:r>
        <w:rPr>
          <w:i/>
          <w:iCs/>
          <w:sz w:val="23"/>
          <w:szCs w:val="23"/>
        </w:rPr>
        <w:t xml:space="preserve">, «Никого не обижай» В. Лунин </w:t>
      </w:r>
      <w:r>
        <w:rPr>
          <w:sz w:val="23"/>
          <w:szCs w:val="23"/>
        </w:rPr>
        <w:t xml:space="preserve">и многие другие. </w:t>
      </w:r>
      <w:proofErr w:type="gramEnd"/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Система заданий и вопросов к текстам поможет учащимся ориентироваться в </w:t>
      </w:r>
      <w:proofErr w:type="spellStart"/>
      <w:proofErr w:type="gramStart"/>
      <w:r>
        <w:rPr>
          <w:sz w:val="23"/>
          <w:szCs w:val="23"/>
        </w:rPr>
        <w:t>нрав-ственном</w:t>
      </w:r>
      <w:proofErr w:type="spellEnd"/>
      <w:proofErr w:type="gramEnd"/>
      <w:r>
        <w:rPr>
          <w:sz w:val="23"/>
          <w:szCs w:val="23"/>
        </w:rPr>
        <w:t xml:space="preserve"> содержании прочитанного, осознавать сущность поведения героев, </w:t>
      </w:r>
      <w:proofErr w:type="spellStart"/>
      <w:r>
        <w:rPr>
          <w:sz w:val="23"/>
          <w:szCs w:val="23"/>
        </w:rPr>
        <w:t>самостоя-тельно</w:t>
      </w:r>
      <w:proofErr w:type="spellEnd"/>
      <w:r>
        <w:rPr>
          <w:sz w:val="23"/>
          <w:szCs w:val="23"/>
        </w:rPr>
        <w:t xml:space="preserve"> делать выводы, соотносить поступки героев с нравственными нормами.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для достижения результата предусмотрено </w:t>
      </w:r>
      <w:proofErr w:type="spellStart"/>
      <w:proofErr w:type="gramStart"/>
      <w:r>
        <w:rPr>
          <w:sz w:val="23"/>
          <w:szCs w:val="23"/>
        </w:rPr>
        <w:t>содер-жание</w:t>
      </w:r>
      <w:proofErr w:type="spellEnd"/>
      <w:proofErr w:type="gramEnd"/>
      <w:r>
        <w:rPr>
          <w:sz w:val="23"/>
          <w:szCs w:val="23"/>
        </w:rPr>
        <w:t xml:space="preserve">, например, таких разделов: «Как живёт семья?», «Наша дружная семья», включая учебный проект «Моя семья»; «В школе», «Ты и твои друзья», «Общение», «Эта </w:t>
      </w:r>
      <w:proofErr w:type="spellStart"/>
      <w:proofErr w:type="gramStart"/>
      <w:r>
        <w:rPr>
          <w:sz w:val="23"/>
          <w:szCs w:val="23"/>
        </w:rPr>
        <w:t>удиви-тельная</w:t>
      </w:r>
      <w:proofErr w:type="spellEnd"/>
      <w:proofErr w:type="gramEnd"/>
      <w:r>
        <w:rPr>
          <w:sz w:val="23"/>
          <w:szCs w:val="23"/>
        </w:rPr>
        <w:t xml:space="preserve"> природа», «Мы и наше здоровье», «Путешествие по городам и странам», «</w:t>
      </w:r>
      <w:proofErr w:type="spellStart"/>
      <w:r>
        <w:rPr>
          <w:sz w:val="23"/>
          <w:szCs w:val="23"/>
        </w:rPr>
        <w:t>Стра-ницы</w:t>
      </w:r>
      <w:proofErr w:type="spellEnd"/>
      <w:r>
        <w:rPr>
          <w:sz w:val="23"/>
          <w:szCs w:val="23"/>
        </w:rPr>
        <w:t xml:space="preserve"> всемирной истории» и др.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«Основы религиозных культур и светской этики» </w:t>
      </w:r>
      <w:r>
        <w:rPr>
          <w:sz w:val="23"/>
          <w:szCs w:val="23"/>
        </w:rPr>
        <w:t xml:space="preserve">предусмотрены </w:t>
      </w:r>
      <w:proofErr w:type="spellStart"/>
      <w:proofErr w:type="gramStart"/>
      <w:r>
        <w:rPr>
          <w:sz w:val="23"/>
          <w:szCs w:val="23"/>
        </w:rPr>
        <w:t>спе-циальные</w:t>
      </w:r>
      <w:proofErr w:type="spellEnd"/>
      <w:proofErr w:type="gramEnd"/>
      <w:r>
        <w:rPr>
          <w:sz w:val="23"/>
          <w:szCs w:val="23"/>
        </w:rPr>
        <w:t xml:space="preserve"> уроки: </w:t>
      </w:r>
      <w:proofErr w:type="gramStart"/>
      <w:r>
        <w:rPr>
          <w:sz w:val="23"/>
          <w:szCs w:val="23"/>
        </w:rPr>
        <w:t xml:space="preserve">«Милосердие, забота о слабых, взаимопомощь» (№ 27 «Основы мировых религиозных культур»), «Милосердие, забота о слабых, взаимопомощь» (№ 21 «Основы иудейской культуры»), «Дружба и взаимопомощь» (№ 21 «Основы исламской культуры»), «Зачем творить добро?» (№ 21 «Основы православной культуры») и многие другие. </w:t>
      </w:r>
      <w:proofErr w:type="gramEnd"/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 xml:space="preserve">9) Развитие навыков сотрудничества </w:t>
      </w:r>
      <w:proofErr w:type="gramStart"/>
      <w:r>
        <w:rPr>
          <w:i/>
          <w:iCs/>
          <w:sz w:val="23"/>
          <w:szCs w:val="23"/>
        </w:rPr>
        <w:t>со</w:t>
      </w:r>
      <w:proofErr w:type="gramEnd"/>
      <w:r>
        <w:rPr>
          <w:i/>
          <w:iCs/>
          <w:sz w:val="23"/>
          <w:szCs w:val="23"/>
        </w:rPr>
        <w:t xml:space="preserve"> взрослыми и сверстниками в разных </w:t>
      </w:r>
      <w:proofErr w:type="spellStart"/>
      <w:r>
        <w:rPr>
          <w:i/>
          <w:iCs/>
          <w:sz w:val="23"/>
          <w:szCs w:val="23"/>
        </w:rPr>
        <w:t>соци-альных</w:t>
      </w:r>
      <w:proofErr w:type="spellEnd"/>
      <w:r>
        <w:rPr>
          <w:i/>
          <w:iCs/>
          <w:sz w:val="23"/>
          <w:szCs w:val="23"/>
        </w:rPr>
        <w:t xml:space="preserve"> ситуациях, умения не создавать конфликтов и находить выходы из спорных </w:t>
      </w:r>
      <w:proofErr w:type="spellStart"/>
      <w:r>
        <w:rPr>
          <w:i/>
          <w:iCs/>
          <w:sz w:val="23"/>
          <w:szCs w:val="23"/>
        </w:rPr>
        <w:t>си-туаций</w:t>
      </w:r>
      <w:proofErr w:type="spellEnd"/>
      <w:r>
        <w:rPr>
          <w:i/>
          <w:iCs/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этой целью в системе учебников УМК «Школа России» с 1 по 4 классы </w:t>
      </w:r>
      <w:proofErr w:type="spellStart"/>
      <w:proofErr w:type="gramStart"/>
      <w:r>
        <w:rPr>
          <w:sz w:val="23"/>
          <w:szCs w:val="23"/>
        </w:rPr>
        <w:t>преду-смотрена</w:t>
      </w:r>
      <w:proofErr w:type="spellEnd"/>
      <w:proofErr w:type="gramEnd"/>
      <w:r>
        <w:rPr>
          <w:sz w:val="23"/>
          <w:szCs w:val="23"/>
        </w:rPr>
        <w:t xml:space="preserve"> работа в парах, группах, с взрослыми. Эти задания отмечены соответствующими условными знаками. На организацию сотрудничества с взрослыми нацелены многие </w:t>
      </w:r>
      <w:proofErr w:type="spellStart"/>
      <w:proofErr w:type="gramStart"/>
      <w:r>
        <w:rPr>
          <w:sz w:val="23"/>
          <w:szCs w:val="23"/>
        </w:rPr>
        <w:t>учеб-ные</w:t>
      </w:r>
      <w:proofErr w:type="spellEnd"/>
      <w:proofErr w:type="gramEnd"/>
      <w:r>
        <w:rPr>
          <w:sz w:val="23"/>
          <w:szCs w:val="23"/>
        </w:rPr>
        <w:t xml:space="preserve"> проекты предметных линий по литературному чтению, окружающему миру, </w:t>
      </w:r>
      <w:proofErr w:type="spellStart"/>
      <w:r>
        <w:rPr>
          <w:sz w:val="23"/>
          <w:szCs w:val="23"/>
        </w:rPr>
        <w:t>матема-тике</w:t>
      </w:r>
      <w:proofErr w:type="spellEnd"/>
      <w:r>
        <w:rPr>
          <w:sz w:val="23"/>
          <w:szCs w:val="23"/>
        </w:rPr>
        <w:t xml:space="preserve">, русскому языку, технологии, иностранным языкам, по информатике.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предлагается большое количество математических игр, предполагающих работу в парах. На работу в группах ориентированы представленные в учебниках 1—4 классов задания рубрики «Наши проекты» разнообразной тематики. </w:t>
      </w:r>
      <w:proofErr w:type="spellStart"/>
      <w:r>
        <w:rPr>
          <w:sz w:val="23"/>
          <w:szCs w:val="23"/>
        </w:rPr>
        <w:t>Не-которые</w:t>
      </w:r>
      <w:proofErr w:type="spellEnd"/>
      <w:r>
        <w:rPr>
          <w:sz w:val="23"/>
          <w:szCs w:val="23"/>
        </w:rPr>
        <w:t xml:space="preserve"> из этих проектов направлены на организацию сотрудничества </w:t>
      </w:r>
      <w:proofErr w:type="gramStart"/>
      <w:r>
        <w:rPr>
          <w:sz w:val="23"/>
          <w:szCs w:val="23"/>
        </w:rPr>
        <w:t>со</w:t>
      </w:r>
      <w:proofErr w:type="gramEnd"/>
      <w:r>
        <w:rPr>
          <w:sz w:val="23"/>
          <w:szCs w:val="23"/>
        </w:rPr>
        <w:t xml:space="preserve"> взрослыми. Так, в 4 классе при составлении справочника «Наш город (село)» предполагаются встречи и общение с краеведами, работниками муниципальной администрации, старожилами </w:t>
      </w:r>
      <w:proofErr w:type="spellStart"/>
      <w:proofErr w:type="gramStart"/>
      <w:r>
        <w:rPr>
          <w:sz w:val="23"/>
          <w:szCs w:val="23"/>
        </w:rPr>
        <w:t>горо-да</w:t>
      </w:r>
      <w:proofErr w:type="spellEnd"/>
      <w:proofErr w:type="gramEnd"/>
      <w:r>
        <w:rPr>
          <w:sz w:val="23"/>
          <w:szCs w:val="23"/>
        </w:rPr>
        <w:t xml:space="preserve">, участниками Великой Отечественной войны с последующим обсуждением результатов проектной деятельности. </w:t>
      </w:r>
    </w:p>
    <w:p w:rsidR="00C51C94" w:rsidRDefault="00C51C94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предусмотрена работа в парах, группах, </w:t>
      </w:r>
      <w:proofErr w:type="gramStart"/>
      <w:r>
        <w:rPr>
          <w:sz w:val="23"/>
          <w:szCs w:val="23"/>
        </w:rPr>
        <w:t>со</w:t>
      </w:r>
      <w:proofErr w:type="gramEnd"/>
      <w:r>
        <w:rPr>
          <w:sz w:val="23"/>
          <w:szCs w:val="23"/>
        </w:rPr>
        <w:t xml:space="preserve"> взрослыми; задания отмечены соответствующими условными знаками. </w:t>
      </w: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в проектных заданиях для 3 класса «Кто нас </w:t>
      </w:r>
      <w:proofErr w:type="spellStart"/>
      <w:proofErr w:type="gramStart"/>
      <w:r>
        <w:rPr>
          <w:sz w:val="23"/>
          <w:szCs w:val="23"/>
        </w:rPr>
        <w:t>защи-щает</w:t>
      </w:r>
      <w:proofErr w:type="spellEnd"/>
      <w:proofErr w:type="gramEnd"/>
      <w:r>
        <w:rPr>
          <w:sz w:val="23"/>
          <w:szCs w:val="23"/>
        </w:rPr>
        <w:t xml:space="preserve">» предполагается, что дети с помощью взрослых должны взять интервью у ветерана Великой Отечественной войны, военнослужащего, сотрудника милиции, пожарной </w:t>
      </w:r>
      <w:proofErr w:type="spellStart"/>
      <w:r>
        <w:rPr>
          <w:sz w:val="23"/>
          <w:szCs w:val="23"/>
        </w:rPr>
        <w:t>охра-ны</w:t>
      </w:r>
      <w:proofErr w:type="spellEnd"/>
      <w:r>
        <w:rPr>
          <w:sz w:val="23"/>
          <w:szCs w:val="23"/>
        </w:rPr>
        <w:t xml:space="preserve">, МЧС.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учебниках предусмотрены темы и система вопросов для </w:t>
      </w:r>
      <w:proofErr w:type="gramStart"/>
      <w:r>
        <w:rPr>
          <w:sz w:val="23"/>
          <w:szCs w:val="23"/>
        </w:rPr>
        <w:t>коллективного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обсужде-ния</w:t>
      </w:r>
      <w:proofErr w:type="spellEnd"/>
      <w:r>
        <w:rPr>
          <w:sz w:val="23"/>
          <w:szCs w:val="23"/>
        </w:rPr>
        <w:t xml:space="preserve">. Для этого разработаны рубрики: «Прочитаем и обсудим», «Обсудим», «Думай, </w:t>
      </w:r>
      <w:proofErr w:type="spellStart"/>
      <w:proofErr w:type="gramStart"/>
      <w:r>
        <w:rPr>
          <w:sz w:val="23"/>
          <w:szCs w:val="23"/>
        </w:rPr>
        <w:t>раз-мышляй</w:t>
      </w:r>
      <w:proofErr w:type="spellEnd"/>
      <w:proofErr w:type="gramEnd"/>
      <w:r>
        <w:rPr>
          <w:sz w:val="23"/>
          <w:szCs w:val="23"/>
        </w:rPr>
        <w:t xml:space="preserve">, высказывай своё мнение». Такие задания, по мнению авторов, учат детей </w:t>
      </w:r>
      <w:proofErr w:type="spellStart"/>
      <w:proofErr w:type="gramStart"/>
      <w:r>
        <w:rPr>
          <w:sz w:val="23"/>
          <w:szCs w:val="23"/>
        </w:rPr>
        <w:t>об-щаться</w:t>
      </w:r>
      <w:proofErr w:type="spellEnd"/>
      <w:proofErr w:type="gramEnd"/>
      <w:r>
        <w:rPr>
          <w:sz w:val="23"/>
          <w:szCs w:val="23"/>
        </w:rPr>
        <w:t xml:space="preserve"> и сотрудничать, соблюдать правила, находить компромиссы и оставаться </w:t>
      </w:r>
      <w:proofErr w:type="spellStart"/>
      <w:r>
        <w:rPr>
          <w:sz w:val="23"/>
          <w:szCs w:val="23"/>
        </w:rPr>
        <w:t>друзья-ми</w:t>
      </w:r>
      <w:proofErr w:type="spellEnd"/>
      <w:r>
        <w:rPr>
          <w:sz w:val="23"/>
          <w:szCs w:val="23"/>
        </w:rPr>
        <w:t xml:space="preserve">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курсе </w:t>
      </w:r>
      <w:r>
        <w:rPr>
          <w:b/>
          <w:bCs/>
          <w:sz w:val="23"/>
          <w:szCs w:val="23"/>
        </w:rPr>
        <w:t xml:space="preserve">«Основы религиозных культур и светской этики» </w:t>
      </w:r>
      <w:r>
        <w:rPr>
          <w:sz w:val="23"/>
          <w:szCs w:val="23"/>
        </w:rPr>
        <w:t>в этой связи особое место занимает тема семьи, старших и младших</w:t>
      </w:r>
      <w:r w:rsidR="0079159A">
        <w:rPr>
          <w:sz w:val="23"/>
          <w:szCs w:val="23"/>
        </w:rPr>
        <w:t xml:space="preserve"> </w:t>
      </w:r>
      <w:r>
        <w:rPr>
          <w:sz w:val="23"/>
          <w:szCs w:val="23"/>
        </w:rPr>
        <w:t>«Семья в исламе», «Родители и дети», «Традиции гостеприимства» (№ 22—23, 25 «Основы исламской культуры»), «Любовь к человеку и ценность жизни», «Принцип ненасилия» (№ 10—11 «</w:t>
      </w:r>
      <w:proofErr w:type="spellStart"/>
      <w:proofErr w:type="gramStart"/>
      <w:r>
        <w:rPr>
          <w:sz w:val="23"/>
          <w:szCs w:val="23"/>
        </w:rPr>
        <w:t>Осно-вы</w:t>
      </w:r>
      <w:proofErr w:type="spellEnd"/>
      <w:proofErr w:type="gramEnd"/>
      <w:r>
        <w:rPr>
          <w:sz w:val="23"/>
          <w:szCs w:val="23"/>
        </w:rPr>
        <w:t xml:space="preserve"> буддийской культуры») и многие другие. </w:t>
      </w:r>
    </w:p>
    <w:p w:rsidR="00C51C94" w:rsidRDefault="00C51C94" w:rsidP="00C51C94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«Музыка» </w:t>
      </w:r>
      <w:r>
        <w:rPr>
          <w:sz w:val="23"/>
          <w:szCs w:val="23"/>
        </w:rPr>
        <w:t xml:space="preserve">для достижения указанного результата предлагаются задания, рассчитанные на совместную деятельность: разучивание песен, пение, разыгрывание </w:t>
      </w:r>
      <w:proofErr w:type="spellStart"/>
      <w:r>
        <w:rPr>
          <w:sz w:val="23"/>
          <w:szCs w:val="23"/>
        </w:rPr>
        <w:t>пе-сен</w:t>
      </w:r>
      <w:proofErr w:type="spellEnd"/>
      <w:r>
        <w:rPr>
          <w:sz w:val="23"/>
          <w:szCs w:val="23"/>
        </w:rPr>
        <w:t xml:space="preserve">, сцен из музыкальных произведений, аккомпанирование, игра на простейших </w:t>
      </w:r>
      <w:proofErr w:type="spellStart"/>
      <w:r>
        <w:rPr>
          <w:sz w:val="23"/>
          <w:szCs w:val="23"/>
        </w:rPr>
        <w:t>музы-кальных</w:t>
      </w:r>
      <w:proofErr w:type="spellEnd"/>
      <w:r>
        <w:rPr>
          <w:sz w:val="23"/>
          <w:szCs w:val="23"/>
        </w:rPr>
        <w:t xml:space="preserve"> инструментах и т. п. Совместное </w:t>
      </w:r>
      <w:proofErr w:type="spellStart"/>
      <w:r>
        <w:rPr>
          <w:sz w:val="23"/>
          <w:szCs w:val="23"/>
        </w:rPr>
        <w:t>музицирование</w:t>
      </w:r>
      <w:proofErr w:type="spellEnd"/>
      <w:r>
        <w:rPr>
          <w:sz w:val="23"/>
          <w:szCs w:val="23"/>
        </w:rPr>
        <w:t xml:space="preserve"> воспитывает ответственность каждого учащегося за достижение общего художественно-эстетического результата; </w:t>
      </w:r>
      <w:proofErr w:type="spellStart"/>
      <w:r>
        <w:rPr>
          <w:sz w:val="23"/>
          <w:szCs w:val="23"/>
        </w:rPr>
        <w:t>фор-мирует</w:t>
      </w:r>
      <w:proofErr w:type="spellEnd"/>
      <w:r>
        <w:rPr>
          <w:sz w:val="23"/>
          <w:szCs w:val="23"/>
        </w:rPr>
        <w:t xml:space="preserve"> умение контролировать и оценивать свои действия в соответствии с поставленной задачей и условиями её реализации. </w:t>
      </w:r>
      <w:proofErr w:type="gramEnd"/>
    </w:p>
    <w:p w:rsidR="00C51C94" w:rsidRDefault="00C51C94" w:rsidP="00C51C94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«Физическая культура» </w:t>
      </w:r>
      <w:r>
        <w:rPr>
          <w:sz w:val="23"/>
          <w:szCs w:val="23"/>
        </w:rPr>
        <w:t xml:space="preserve">для формирования умений и навыков </w:t>
      </w:r>
      <w:proofErr w:type="spellStart"/>
      <w:r>
        <w:rPr>
          <w:sz w:val="23"/>
          <w:szCs w:val="23"/>
        </w:rPr>
        <w:t>сотрудни-чества</w:t>
      </w:r>
      <w:proofErr w:type="spellEnd"/>
      <w:r>
        <w:rPr>
          <w:sz w:val="23"/>
          <w:szCs w:val="23"/>
        </w:rPr>
        <w:t xml:space="preserve"> со сверстниками, более старшими и младшими товарищами, взрослыми, </w:t>
      </w:r>
      <w:proofErr w:type="spellStart"/>
      <w:r>
        <w:rPr>
          <w:sz w:val="23"/>
          <w:szCs w:val="23"/>
        </w:rPr>
        <w:t>родителя-ми</w:t>
      </w:r>
      <w:proofErr w:type="spellEnd"/>
      <w:r>
        <w:rPr>
          <w:sz w:val="23"/>
          <w:szCs w:val="23"/>
        </w:rPr>
        <w:t xml:space="preserve"> в учебнике (1 - 4 </w:t>
      </w:r>
      <w:proofErr w:type="spellStart"/>
      <w:r>
        <w:rPr>
          <w:sz w:val="23"/>
          <w:szCs w:val="23"/>
        </w:rPr>
        <w:t>кл</w:t>
      </w:r>
      <w:proofErr w:type="spellEnd"/>
      <w:r>
        <w:rPr>
          <w:sz w:val="23"/>
          <w:szCs w:val="23"/>
        </w:rPr>
        <w:t xml:space="preserve">.) предусмотрено большое количество игр и заданий, выполняемых парами, в группах и командах, которые учат детей взаимодействовать, общаться, </w:t>
      </w:r>
      <w:proofErr w:type="spellStart"/>
      <w:r>
        <w:rPr>
          <w:sz w:val="23"/>
          <w:szCs w:val="23"/>
        </w:rPr>
        <w:t>сопер-ничать</w:t>
      </w:r>
      <w:proofErr w:type="spellEnd"/>
      <w:r>
        <w:rPr>
          <w:sz w:val="23"/>
          <w:szCs w:val="23"/>
        </w:rPr>
        <w:t xml:space="preserve">, соблюдать правила, приобретать навыки работы в группе, в коллективе. </w:t>
      </w:r>
      <w:proofErr w:type="gramEnd"/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10) Формирование установки на безопасный, здоровый образ жизни, наличие </w:t>
      </w:r>
      <w:proofErr w:type="spellStart"/>
      <w:proofErr w:type="gramStart"/>
      <w:r>
        <w:rPr>
          <w:i/>
          <w:iCs/>
          <w:sz w:val="23"/>
          <w:szCs w:val="23"/>
        </w:rPr>
        <w:t>мо-тивации</w:t>
      </w:r>
      <w:proofErr w:type="spellEnd"/>
      <w:proofErr w:type="gramEnd"/>
      <w:r>
        <w:rPr>
          <w:i/>
          <w:iCs/>
          <w:sz w:val="23"/>
          <w:szCs w:val="23"/>
        </w:rPr>
        <w:t xml:space="preserve"> к творческому труду, работе на результат, бережному отношению к </w:t>
      </w:r>
      <w:proofErr w:type="spellStart"/>
      <w:r>
        <w:rPr>
          <w:i/>
          <w:iCs/>
          <w:sz w:val="23"/>
          <w:szCs w:val="23"/>
        </w:rPr>
        <w:t>матери-альным</w:t>
      </w:r>
      <w:proofErr w:type="spellEnd"/>
      <w:r>
        <w:rPr>
          <w:i/>
          <w:iCs/>
          <w:sz w:val="23"/>
          <w:szCs w:val="23"/>
        </w:rPr>
        <w:t xml:space="preserve"> и духовным ценностям.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системе учебников УМК «Школа России» предусмотрен материал, </w:t>
      </w:r>
      <w:proofErr w:type="spellStart"/>
      <w:proofErr w:type="gramStart"/>
      <w:r>
        <w:rPr>
          <w:sz w:val="23"/>
          <w:szCs w:val="23"/>
        </w:rPr>
        <w:t>направлен-ный</w:t>
      </w:r>
      <w:proofErr w:type="spellEnd"/>
      <w:proofErr w:type="gramEnd"/>
      <w:r>
        <w:rPr>
          <w:sz w:val="23"/>
          <w:szCs w:val="23"/>
        </w:rPr>
        <w:t xml:space="preserve"> на формирование установки школьников на безопасный, здоровый образ жизни. С этой целью разработаны соответствующие разделы и темы. Их содержание направлено на обсуждение с детьми проблем, связанных с безопасностью жизни, укреплением </w:t>
      </w:r>
      <w:proofErr w:type="spellStart"/>
      <w:proofErr w:type="gramStart"/>
      <w:r>
        <w:rPr>
          <w:sz w:val="23"/>
          <w:szCs w:val="23"/>
        </w:rPr>
        <w:t>собствен-ного</w:t>
      </w:r>
      <w:proofErr w:type="spellEnd"/>
      <w:proofErr w:type="gramEnd"/>
      <w:r>
        <w:rPr>
          <w:sz w:val="23"/>
          <w:szCs w:val="23"/>
        </w:rPr>
        <w:t xml:space="preserve"> физического, нравственного и духовного здоровья, активным отдыхом.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— для достижения указанного результата </w:t>
      </w:r>
      <w:proofErr w:type="spellStart"/>
      <w:proofErr w:type="gramStart"/>
      <w:r>
        <w:rPr>
          <w:sz w:val="23"/>
          <w:szCs w:val="23"/>
        </w:rPr>
        <w:t>преду-смотрены</w:t>
      </w:r>
      <w:proofErr w:type="spellEnd"/>
      <w:proofErr w:type="gramEnd"/>
      <w:r>
        <w:rPr>
          <w:sz w:val="23"/>
          <w:szCs w:val="23"/>
        </w:rPr>
        <w:t xml:space="preserve"> разделы, например: «Здоровье и безопасность», «Мы и наше здоровье», «Наша безопасность», «Как устроен мир», «Путешествия» (и учебный проект «Путешествуем без опасности»), «Чему учит экономика» и др. и темы: «Что вокруг нас может быть </w:t>
      </w:r>
      <w:proofErr w:type="spellStart"/>
      <w:proofErr w:type="gramStart"/>
      <w:r>
        <w:rPr>
          <w:sz w:val="23"/>
          <w:szCs w:val="23"/>
        </w:rPr>
        <w:t>опас-ным</w:t>
      </w:r>
      <w:proofErr w:type="spellEnd"/>
      <w:proofErr w:type="gramEnd"/>
      <w:r>
        <w:rPr>
          <w:sz w:val="23"/>
          <w:szCs w:val="23"/>
        </w:rPr>
        <w:t>?», «Зачем мы спим ночью?», «Почему нужно есть много овощей и фруктов?», «</w:t>
      </w:r>
      <w:proofErr w:type="spellStart"/>
      <w:r>
        <w:rPr>
          <w:sz w:val="23"/>
          <w:szCs w:val="23"/>
        </w:rPr>
        <w:t>По-чему</w:t>
      </w:r>
      <w:proofErr w:type="spellEnd"/>
      <w:r>
        <w:rPr>
          <w:sz w:val="23"/>
          <w:szCs w:val="23"/>
        </w:rPr>
        <w:t xml:space="preserve"> нужно чистить зубы и мыть руки?», «Почему в автомобиле и поезде нужно </w:t>
      </w:r>
      <w:proofErr w:type="spellStart"/>
      <w:r>
        <w:rPr>
          <w:sz w:val="23"/>
          <w:szCs w:val="23"/>
        </w:rPr>
        <w:t>соблю-дать</w:t>
      </w:r>
      <w:proofErr w:type="spellEnd"/>
      <w:r>
        <w:rPr>
          <w:sz w:val="23"/>
          <w:szCs w:val="23"/>
        </w:rPr>
        <w:t xml:space="preserve"> правила безопасности?», «Почему на корабле и в самолете нужно соблюдать правила безопасности?».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Выполнение упражнений на уроках русского языка учащиеся предусматривает </w:t>
      </w:r>
      <w:proofErr w:type="spellStart"/>
      <w:proofErr w:type="gramStart"/>
      <w:r>
        <w:rPr>
          <w:sz w:val="23"/>
          <w:szCs w:val="23"/>
        </w:rPr>
        <w:t>об-суждение</w:t>
      </w:r>
      <w:proofErr w:type="spellEnd"/>
      <w:proofErr w:type="gramEnd"/>
      <w:r>
        <w:rPr>
          <w:sz w:val="23"/>
          <w:szCs w:val="23"/>
        </w:rPr>
        <w:t xml:space="preserve"> вопросов внешнего облика ученика, соблюдения правил перехода улицы, </w:t>
      </w:r>
      <w:proofErr w:type="spellStart"/>
      <w:r>
        <w:rPr>
          <w:sz w:val="23"/>
          <w:szCs w:val="23"/>
        </w:rPr>
        <w:t>ак-тивного</w:t>
      </w:r>
      <w:proofErr w:type="spellEnd"/>
      <w:r>
        <w:rPr>
          <w:sz w:val="23"/>
          <w:szCs w:val="23"/>
        </w:rPr>
        <w:t xml:space="preserve"> отдыха летом и зимой. </w:t>
      </w:r>
    </w:p>
    <w:p w:rsidR="00C51C94" w:rsidRDefault="00C51C94" w:rsidP="00397DCE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Формированию бережного отношения к материальным и духовным ценностям </w:t>
      </w:r>
      <w:proofErr w:type="spellStart"/>
      <w:proofErr w:type="gramStart"/>
      <w:r>
        <w:rPr>
          <w:sz w:val="23"/>
          <w:szCs w:val="23"/>
        </w:rPr>
        <w:t>Рос-сии</w:t>
      </w:r>
      <w:proofErr w:type="spellEnd"/>
      <w:proofErr w:type="gramEnd"/>
      <w:r>
        <w:rPr>
          <w:sz w:val="23"/>
          <w:szCs w:val="23"/>
        </w:rPr>
        <w:t xml:space="preserve"> и мира будут способствовать разделы, темы учебников, художественные тексты, упражнения, задачи, иллюстративный и фотоматериал с вопросами для последующего обсуждения. </w:t>
      </w:r>
      <w:r>
        <w:rPr>
          <w:b/>
          <w:bCs/>
          <w:sz w:val="23"/>
          <w:szCs w:val="23"/>
        </w:rPr>
        <w:t xml:space="preserve">В курсе «Технология» </w:t>
      </w:r>
      <w:r>
        <w:rPr>
          <w:sz w:val="23"/>
          <w:szCs w:val="23"/>
        </w:rPr>
        <w:t xml:space="preserve">при первом знакомстве с каждым инструментом или </w:t>
      </w:r>
      <w:proofErr w:type="spellStart"/>
      <w:proofErr w:type="gramStart"/>
      <w:r>
        <w:rPr>
          <w:sz w:val="23"/>
          <w:szCs w:val="23"/>
        </w:rPr>
        <w:t>при-способлением</w:t>
      </w:r>
      <w:proofErr w:type="spellEnd"/>
      <w:proofErr w:type="gramEnd"/>
      <w:r>
        <w:rPr>
          <w:sz w:val="23"/>
          <w:szCs w:val="23"/>
        </w:rPr>
        <w:t xml:space="preserve"> в учебниках будут должны быть обязательно введены правила безопасной работы с ним. С 1 класса в разделе «Человек и информация» предусмотрено показать важные для безопасного передвижения по улицам и дорогам знаки дорожного движения, а также таблицу с важнейшими номерами телефонов, которые могут потребоваться ребёнку в критической ситуации.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«Английский язык» </w:t>
      </w:r>
      <w:r>
        <w:rPr>
          <w:sz w:val="23"/>
          <w:szCs w:val="23"/>
        </w:rPr>
        <w:t>в учебниках "</w:t>
      </w:r>
      <w:proofErr w:type="spellStart"/>
      <w:r>
        <w:rPr>
          <w:sz w:val="23"/>
          <w:szCs w:val="23"/>
        </w:rPr>
        <w:t>English</w:t>
      </w:r>
      <w:proofErr w:type="spellEnd"/>
      <w:r>
        <w:rPr>
          <w:sz w:val="23"/>
          <w:szCs w:val="23"/>
        </w:rPr>
        <w:t xml:space="preserve"> 2—4" разработано достаточное количество информации, направленной на воспитание ценностного отношения к своему здоровью, здоровью близких и окружающих людей, на развитие интереса к прогулкам на природе, подвижным играм, участию в спортивных соревнованиях.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Таким образом, у школьников будут сформированы первоначальные представления о роли физической культуры, дети познакомятся с понятием «Олимпийские игры», с </w:t>
      </w:r>
      <w:proofErr w:type="spellStart"/>
      <w:proofErr w:type="gramStart"/>
      <w:r>
        <w:rPr>
          <w:sz w:val="23"/>
          <w:szCs w:val="23"/>
        </w:rPr>
        <w:t>сим-волами</w:t>
      </w:r>
      <w:proofErr w:type="spellEnd"/>
      <w:proofErr w:type="gramEnd"/>
      <w:r>
        <w:rPr>
          <w:sz w:val="23"/>
          <w:szCs w:val="23"/>
        </w:rPr>
        <w:t xml:space="preserve"> и талисманами летних и зимних Олимпийских игр.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«Основы религиозных культур и светской этики» </w:t>
      </w:r>
      <w:r>
        <w:rPr>
          <w:sz w:val="23"/>
          <w:szCs w:val="23"/>
        </w:rPr>
        <w:t xml:space="preserve">тема труда, </w:t>
      </w:r>
      <w:proofErr w:type="spellStart"/>
      <w:proofErr w:type="gramStart"/>
      <w:r>
        <w:rPr>
          <w:sz w:val="23"/>
          <w:szCs w:val="23"/>
        </w:rPr>
        <w:t>образо-вания</w:t>
      </w:r>
      <w:proofErr w:type="spellEnd"/>
      <w:proofErr w:type="gramEnd"/>
      <w:r>
        <w:rPr>
          <w:sz w:val="23"/>
          <w:szCs w:val="23"/>
        </w:rPr>
        <w:t xml:space="preserve">, природы проходит через содержание всех учебников «Основы исламской культуры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«Физическая культура» </w:t>
      </w:r>
      <w:r>
        <w:rPr>
          <w:sz w:val="23"/>
          <w:szCs w:val="23"/>
        </w:rPr>
        <w:t xml:space="preserve">весь материал учебника (1—4кл.) способствует выработке установки на безопасный, здоровый образ жизни. На это ориентированы все разделы книги, но особенно, те, в которых сообщаются сведения по освоению и </w:t>
      </w:r>
      <w:proofErr w:type="spellStart"/>
      <w:proofErr w:type="gramStart"/>
      <w:r>
        <w:rPr>
          <w:sz w:val="23"/>
          <w:szCs w:val="23"/>
        </w:rPr>
        <w:t>соблюде-нию</w:t>
      </w:r>
      <w:proofErr w:type="spellEnd"/>
      <w:proofErr w:type="gramEnd"/>
      <w:r>
        <w:rPr>
          <w:sz w:val="23"/>
          <w:szCs w:val="23"/>
        </w:rPr>
        <w:t xml:space="preserve"> режима дня, личной гигиены, закаливания, приема пищи и питательных веществ, </w:t>
      </w:r>
      <w:proofErr w:type="spellStart"/>
      <w:r>
        <w:rPr>
          <w:sz w:val="23"/>
          <w:szCs w:val="23"/>
        </w:rPr>
        <w:t>во-ды</w:t>
      </w:r>
      <w:proofErr w:type="spellEnd"/>
      <w:r>
        <w:rPr>
          <w:sz w:val="23"/>
          <w:szCs w:val="23"/>
        </w:rPr>
        <w:t xml:space="preserve"> и питьевого режима, необходимости оказания первой помощи при травмах.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Развитию мотивации к творческому труду, работе на результат служат материалы рубрики «Наши проекты», представленной в учебниках 1—4 классов по математике, русскому языку, литературному чтению, окружающему миру, а также материал для организации проектной деятельности в учебниках технологии, иностранных языков, информатики.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Содержание материала рубрики «Наши проекты» выстроено так, что способствует организации проектной деятельности, как </w:t>
      </w:r>
      <w:r>
        <w:rPr>
          <w:b/>
          <w:bCs/>
          <w:sz w:val="23"/>
          <w:szCs w:val="23"/>
        </w:rPr>
        <w:t xml:space="preserve">на уроке, так и во внеурочной работе.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Задача формирования бережного, уважительного, сознательного отношения к </w:t>
      </w:r>
      <w:proofErr w:type="spellStart"/>
      <w:proofErr w:type="gramStart"/>
      <w:r>
        <w:rPr>
          <w:sz w:val="23"/>
          <w:szCs w:val="23"/>
        </w:rPr>
        <w:t>ма-териальным</w:t>
      </w:r>
      <w:proofErr w:type="spellEnd"/>
      <w:proofErr w:type="gramEnd"/>
      <w:r>
        <w:rPr>
          <w:sz w:val="23"/>
          <w:szCs w:val="23"/>
        </w:rPr>
        <w:t xml:space="preserve"> и духовным ценностям решается средствами всей системы учебников «</w:t>
      </w:r>
      <w:proofErr w:type="spellStart"/>
      <w:r>
        <w:rPr>
          <w:sz w:val="23"/>
          <w:szCs w:val="23"/>
        </w:rPr>
        <w:t>Шко-ла</w:t>
      </w:r>
      <w:proofErr w:type="spellEnd"/>
      <w:r>
        <w:rPr>
          <w:sz w:val="23"/>
          <w:szCs w:val="23"/>
        </w:rPr>
        <w:t xml:space="preserve"> России», в течение всего учебно-воспитательного процесса.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Таким образом, система учебников УМК «Школа России» как важнейший компонент </w:t>
      </w:r>
      <w:proofErr w:type="spellStart"/>
      <w:r>
        <w:rPr>
          <w:b/>
          <w:bCs/>
          <w:sz w:val="23"/>
          <w:szCs w:val="23"/>
        </w:rPr>
        <w:t>духовно-нравственого</w:t>
      </w:r>
      <w:proofErr w:type="spellEnd"/>
      <w:r>
        <w:rPr>
          <w:b/>
          <w:bCs/>
          <w:sz w:val="23"/>
          <w:szCs w:val="23"/>
        </w:rPr>
        <w:t xml:space="preserve"> развития и воспитания младшего школьника, в соответствии с требованиями ФГОС: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формирует личностные результаты освоения </w:t>
      </w:r>
      <w:proofErr w:type="gramStart"/>
      <w:r>
        <w:rPr>
          <w:sz w:val="23"/>
          <w:szCs w:val="23"/>
        </w:rPr>
        <w:t>основной</w:t>
      </w:r>
      <w:proofErr w:type="gramEnd"/>
      <w:r>
        <w:rPr>
          <w:sz w:val="23"/>
          <w:szCs w:val="23"/>
        </w:rPr>
        <w:t xml:space="preserve"> образовательной </w:t>
      </w:r>
      <w:proofErr w:type="spellStart"/>
      <w:r>
        <w:rPr>
          <w:sz w:val="23"/>
          <w:szCs w:val="23"/>
        </w:rPr>
        <w:t>програм-мы</w:t>
      </w:r>
      <w:proofErr w:type="spellEnd"/>
      <w:r>
        <w:rPr>
          <w:sz w:val="23"/>
          <w:szCs w:val="23"/>
        </w:rPr>
        <w:t xml:space="preserve">, посредством формирования личностных УУД;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реализует систему базовых национальных ценностей и основные направления </w:t>
      </w:r>
      <w:proofErr w:type="spellStart"/>
      <w:r>
        <w:rPr>
          <w:sz w:val="23"/>
          <w:szCs w:val="23"/>
        </w:rPr>
        <w:t>ду-ховно-нравственного</w:t>
      </w:r>
      <w:proofErr w:type="spellEnd"/>
      <w:r>
        <w:rPr>
          <w:sz w:val="23"/>
          <w:szCs w:val="23"/>
        </w:rPr>
        <w:t xml:space="preserve"> развития и воспитания школьников на ступени начального общего образования;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эффективно интегрируется в систему урочной и внеурочной деятельности </w:t>
      </w:r>
      <w:proofErr w:type="spellStart"/>
      <w:proofErr w:type="gramStart"/>
      <w:r>
        <w:rPr>
          <w:sz w:val="23"/>
          <w:szCs w:val="23"/>
        </w:rPr>
        <w:t>образо-вательного</w:t>
      </w:r>
      <w:proofErr w:type="spellEnd"/>
      <w:proofErr w:type="gramEnd"/>
      <w:r>
        <w:rPr>
          <w:sz w:val="23"/>
          <w:szCs w:val="23"/>
        </w:rPr>
        <w:t xml:space="preserve"> учреждения.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Достижение </w:t>
      </w:r>
      <w:proofErr w:type="spellStart"/>
      <w:r>
        <w:rPr>
          <w:b/>
          <w:bCs/>
          <w:sz w:val="23"/>
          <w:szCs w:val="23"/>
        </w:rPr>
        <w:t>метапредметных</w:t>
      </w:r>
      <w:proofErr w:type="spellEnd"/>
      <w:r>
        <w:rPr>
          <w:b/>
          <w:bCs/>
          <w:sz w:val="23"/>
          <w:szCs w:val="23"/>
        </w:rPr>
        <w:t xml:space="preserve"> результатов освоения основной образовательной программы начального общего образования средствами УМК «Школа России».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требованиями ФГОС структура и содержание учебников и </w:t>
      </w:r>
      <w:proofErr w:type="spellStart"/>
      <w:proofErr w:type="gramStart"/>
      <w:r>
        <w:rPr>
          <w:sz w:val="23"/>
          <w:szCs w:val="23"/>
        </w:rPr>
        <w:t>учеб-ных</w:t>
      </w:r>
      <w:proofErr w:type="spellEnd"/>
      <w:proofErr w:type="gramEnd"/>
      <w:r>
        <w:rPr>
          <w:sz w:val="23"/>
          <w:szCs w:val="23"/>
        </w:rPr>
        <w:t xml:space="preserve"> пособий УМК «Школа России» направлены на достижение следующих </w:t>
      </w:r>
      <w:proofErr w:type="spellStart"/>
      <w:r>
        <w:rPr>
          <w:sz w:val="23"/>
          <w:szCs w:val="23"/>
        </w:rPr>
        <w:t>метапредмет-ных</w:t>
      </w:r>
      <w:proofErr w:type="spellEnd"/>
      <w:r>
        <w:rPr>
          <w:sz w:val="23"/>
          <w:szCs w:val="23"/>
        </w:rPr>
        <w:t xml:space="preserve"> результатов освоения основной образовательной программы: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1) Овладение способностью принимать и сохранять цели и задачи учебной </w:t>
      </w:r>
      <w:proofErr w:type="spellStart"/>
      <w:proofErr w:type="gramStart"/>
      <w:r>
        <w:rPr>
          <w:i/>
          <w:iCs/>
          <w:sz w:val="23"/>
          <w:szCs w:val="23"/>
        </w:rPr>
        <w:t>дея-тельности</w:t>
      </w:r>
      <w:proofErr w:type="spellEnd"/>
      <w:proofErr w:type="gramEnd"/>
      <w:r>
        <w:rPr>
          <w:i/>
          <w:iCs/>
          <w:sz w:val="23"/>
          <w:szCs w:val="23"/>
        </w:rPr>
        <w:t xml:space="preserve">, поиска средств её осуществления. </w:t>
      </w:r>
    </w:p>
    <w:p w:rsidR="00C51C94" w:rsidRDefault="00C51C94" w:rsidP="00397D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учебниках русского языка, математики, окружающего мира, литературного </w:t>
      </w:r>
      <w:proofErr w:type="spellStart"/>
      <w:proofErr w:type="gramStart"/>
      <w:r>
        <w:rPr>
          <w:sz w:val="23"/>
          <w:szCs w:val="23"/>
        </w:rPr>
        <w:t>чте-ния</w:t>
      </w:r>
      <w:proofErr w:type="spellEnd"/>
      <w:proofErr w:type="gramEnd"/>
      <w:r>
        <w:rPr>
          <w:sz w:val="23"/>
          <w:szCs w:val="23"/>
        </w:rPr>
        <w:t xml:space="preserve"> (1— 4 </w:t>
      </w:r>
      <w:proofErr w:type="spellStart"/>
      <w:r>
        <w:rPr>
          <w:sz w:val="23"/>
          <w:szCs w:val="23"/>
        </w:rPr>
        <w:t>кл</w:t>
      </w:r>
      <w:proofErr w:type="spellEnd"/>
      <w:r>
        <w:rPr>
          <w:sz w:val="23"/>
          <w:szCs w:val="23"/>
        </w:rPr>
        <w:t xml:space="preserve">.) содержание шмуцтитулов каждого раздела (темы), помогает учащимся принимать и понимать основные цели учебной деятельности, формулировать задачи, </w:t>
      </w:r>
      <w:proofErr w:type="spellStart"/>
      <w:r>
        <w:rPr>
          <w:sz w:val="23"/>
          <w:szCs w:val="23"/>
        </w:rPr>
        <w:t>от-ражающие</w:t>
      </w:r>
      <w:proofErr w:type="spellEnd"/>
      <w:r>
        <w:rPr>
          <w:sz w:val="23"/>
          <w:szCs w:val="23"/>
        </w:rPr>
        <w:t xml:space="preserve"> то, чему конкретно они будут учиться, изучая данный раздел (тему). </w:t>
      </w:r>
    </w:p>
    <w:p w:rsidR="00C51C94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начале изложения материала урока представлены направления и общее </w:t>
      </w:r>
      <w:proofErr w:type="spellStart"/>
      <w:proofErr w:type="gramStart"/>
      <w:r>
        <w:rPr>
          <w:sz w:val="23"/>
          <w:szCs w:val="23"/>
        </w:rPr>
        <w:t>содержа-ние</w:t>
      </w:r>
      <w:proofErr w:type="spellEnd"/>
      <w:proofErr w:type="gramEnd"/>
      <w:r>
        <w:rPr>
          <w:sz w:val="23"/>
          <w:szCs w:val="23"/>
        </w:rPr>
        <w:t xml:space="preserve"> учебной деятельности. Такое построение учебников помогает ученикам видеть </w:t>
      </w:r>
      <w:proofErr w:type="gramStart"/>
      <w:r>
        <w:rPr>
          <w:sz w:val="23"/>
          <w:szCs w:val="23"/>
        </w:rPr>
        <w:t>пер</w:t>
      </w:r>
      <w:r w:rsidR="00397DCE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спективу</w:t>
      </w:r>
      <w:proofErr w:type="spellEnd"/>
      <w:proofErr w:type="gramEnd"/>
      <w:r>
        <w:rPr>
          <w:sz w:val="23"/>
          <w:szCs w:val="23"/>
        </w:rPr>
        <w:t xml:space="preserve"> работы по теме, соотносить конкретные цели каждого урока с конечным результатом её изучения. </w:t>
      </w:r>
    </w:p>
    <w:p w:rsidR="004A001A" w:rsidRDefault="00C51C94" w:rsidP="00C51C9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Постановка учебной задачи, как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как правило, показывает детям недостаточность </w:t>
      </w:r>
      <w:proofErr w:type="spellStart"/>
      <w:proofErr w:type="gramStart"/>
      <w:r>
        <w:rPr>
          <w:sz w:val="23"/>
          <w:szCs w:val="23"/>
        </w:rPr>
        <w:t>име-ющихся</w:t>
      </w:r>
      <w:proofErr w:type="spellEnd"/>
      <w:proofErr w:type="gramEnd"/>
      <w:r>
        <w:rPr>
          <w:sz w:val="23"/>
          <w:szCs w:val="23"/>
        </w:rPr>
        <w:t xml:space="preserve"> у них знаний, побуждает их к поиску новых знаний и способов действий, которые они «открывают» в результате применения и использования уже известных способов </w:t>
      </w:r>
      <w:proofErr w:type="spellStart"/>
      <w:r>
        <w:rPr>
          <w:sz w:val="23"/>
          <w:szCs w:val="23"/>
        </w:rPr>
        <w:t>дей-ствий</w:t>
      </w:r>
      <w:proofErr w:type="spellEnd"/>
      <w:r>
        <w:rPr>
          <w:sz w:val="23"/>
          <w:szCs w:val="23"/>
        </w:rPr>
        <w:t xml:space="preserve"> и имеющихся знаний. При такой системе построения материала учебников </w:t>
      </w:r>
      <w:proofErr w:type="spellStart"/>
      <w:proofErr w:type="gramStart"/>
      <w:r>
        <w:rPr>
          <w:sz w:val="23"/>
          <w:szCs w:val="23"/>
        </w:rPr>
        <w:t>посте-пенно</w:t>
      </w:r>
      <w:proofErr w:type="spellEnd"/>
      <w:proofErr w:type="gramEnd"/>
      <w:r>
        <w:rPr>
          <w:sz w:val="23"/>
          <w:szCs w:val="23"/>
        </w:rPr>
        <w:t xml:space="preserve"> формируются умения сначала понимать и принимать познавательную цель, </w:t>
      </w:r>
      <w:proofErr w:type="spellStart"/>
      <w:r>
        <w:rPr>
          <w:sz w:val="23"/>
          <w:szCs w:val="23"/>
        </w:rPr>
        <w:t>сохра-нять</w:t>
      </w:r>
      <w:proofErr w:type="spellEnd"/>
      <w:r>
        <w:rPr>
          <w:sz w:val="23"/>
          <w:szCs w:val="23"/>
        </w:rPr>
        <w:t xml:space="preserve"> её при выполнении учебных действий, а затем и самостоятельно формулировать учебную задачу, выстраивать план действия для её последующего решения. Для развития способности принимать и сохранять задачи учебной деятельности, находить средства её реализации продумана система заданий, предусмотренных в материале каждого урока. Урок, тема, раздел завершаются заданиями рубрики «Проверь себя», содержание которых будет способствовать организации контрольно-оценочной деятельности, формированию рефлексивной позиции школьника, его волевой </w:t>
      </w:r>
      <w:proofErr w:type="spellStart"/>
      <w:r>
        <w:rPr>
          <w:sz w:val="23"/>
          <w:szCs w:val="23"/>
        </w:rPr>
        <w:t>саморегуляции</w:t>
      </w:r>
      <w:proofErr w:type="spellEnd"/>
      <w:r>
        <w:rPr>
          <w:sz w:val="23"/>
          <w:szCs w:val="23"/>
        </w:rPr>
        <w:t xml:space="preserve">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Такая дидактическая структура: общая целевая установка на изучение темы — её конкретизация в начале каждого урока (или раздела темы) — реализация поставленных задач в содержании урока (раздела) — творческие проверочные задания — способствуют формированию регулятивных УУД младшего школьника.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2) Освоение способов решения проблем творческого и поискового характера.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характера, направленных на развитие у учащихся познавательных УУД и творческих способностей. В учебниках «Школы России» в каждой теме формулируются проблемные вопросы, </w:t>
      </w:r>
      <w:proofErr w:type="spellStart"/>
      <w:proofErr w:type="gramStart"/>
      <w:r>
        <w:rPr>
          <w:sz w:val="23"/>
          <w:szCs w:val="23"/>
        </w:rPr>
        <w:t>учеб-ные</w:t>
      </w:r>
      <w:proofErr w:type="spellEnd"/>
      <w:proofErr w:type="gramEnd"/>
      <w:r>
        <w:rPr>
          <w:sz w:val="23"/>
          <w:szCs w:val="23"/>
        </w:rPr>
        <w:t xml:space="preserve"> задачи или создаются проблемные ситуации.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одним из приёмов решения учебных проблем является языковой эксперимент, который представлен в учебнике под рубрикой «Проведи опыт». </w:t>
      </w:r>
      <w:proofErr w:type="gramStart"/>
      <w:r>
        <w:rPr>
          <w:sz w:val="23"/>
          <w:szCs w:val="23"/>
        </w:rPr>
        <w:t xml:space="preserve">Предполагается, что, проводя исследование, дети, например, узнают, как можно </w:t>
      </w:r>
      <w:proofErr w:type="spellStart"/>
      <w:r>
        <w:rPr>
          <w:sz w:val="23"/>
          <w:szCs w:val="23"/>
        </w:rPr>
        <w:t>опреде-лить</w:t>
      </w:r>
      <w:proofErr w:type="spellEnd"/>
      <w:r>
        <w:rPr>
          <w:sz w:val="23"/>
          <w:szCs w:val="23"/>
        </w:rPr>
        <w:t xml:space="preserve"> слоги в слове, основу слова; придут к выводу, что слов без корня не бывает; </w:t>
      </w:r>
      <w:proofErr w:type="spellStart"/>
      <w:r>
        <w:rPr>
          <w:sz w:val="23"/>
          <w:szCs w:val="23"/>
        </w:rPr>
        <w:t>опреде-лят</w:t>
      </w:r>
      <w:proofErr w:type="spellEnd"/>
      <w:r>
        <w:rPr>
          <w:sz w:val="23"/>
          <w:szCs w:val="23"/>
        </w:rPr>
        <w:t>, какие глаголы спрягаются, а какие — нет.</w:t>
      </w:r>
      <w:proofErr w:type="gramEnd"/>
      <w:r>
        <w:rPr>
          <w:sz w:val="23"/>
          <w:szCs w:val="23"/>
        </w:rPr>
        <w:t xml:space="preserve"> Учащиеся будут включены в поиск ответа, выдвигая предположения, обсуждая их, находя с помощью учебника </w:t>
      </w:r>
      <w:proofErr w:type="gramStart"/>
      <w:r>
        <w:rPr>
          <w:sz w:val="23"/>
          <w:szCs w:val="23"/>
        </w:rPr>
        <w:t>необходимую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ин-формацию</w:t>
      </w:r>
      <w:proofErr w:type="spellEnd"/>
      <w:r>
        <w:rPr>
          <w:sz w:val="23"/>
          <w:szCs w:val="23"/>
        </w:rPr>
        <w:t xml:space="preserve">, делая выводы и таким образом, овладевают новыми знаниями.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Проблемы творческого и поискового характера решаются также при работе над учебными проектами и проектными задачами, которые предусмотрены в каждом классе предметных линий системы учебников «Школа России».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для освоения указанных способов предусмотрены серии заданий творческого и поискового характера, например, предлагающих: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продолжить (дополнить) ряд чисел, числовых выражений, равенств, значений </w:t>
      </w:r>
      <w:proofErr w:type="spellStart"/>
      <w:proofErr w:type="gramStart"/>
      <w:r>
        <w:rPr>
          <w:sz w:val="23"/>
          <w:szCs w:val="23"/>
        </w:rPr>
        <w:t>ве-личин</w:t>
      </w:r>
      <w:proofErr w:type="spellEnd"/>
      <w:proofErr w:type="gramEnd"/>
      <w:r>
        <w:rPr>
          <w:sz w:val="23"/>
          <w:szCs w:val="23"/>
        </w:rPr>
        <w:t xml:space="preserve">, геометрических фигур и др., записанных по определённому правилу;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провести классификацию объектов, чисел, равенств, значений величин, </w:t>
      </w:r>
      <w:proofErr w:type="spellStart"/>
      <w:proofErr w:type="gramStart"/>
      <w:r>
        <w:rPr>
          <w:sz w:val="23"/>
          <w:szCs w:val="23"/>
        </w:rPr>
        <w:t>геометри-ческих</w:t>
      </w:r>
      <w:proofErr w:type="spellEnd"/>
      <w:proofErr w:type="gramEnd"/>
      <w:r>
        <w:rPr>
          <w:sz w:val="23"/>
          <w:szCs w:val="23"/>
        </w:rPr>
        <w:t xml:space="preserve"> фигур и др. по заданному признаку;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провести </w:t>
      </w:r>
      <w:proofErr w:type="gramStart"/>
      <w:r>
        <w:rPr>
          <w:sz w:val="23"/>
          <w:szCs w:val="23"/>
        </w:rPr>
        <w:t>логические рассуждения</w:t>
      </w:r>
      <w:proofErr w:type="gramEnd"/>
      <w:r>
        <w:rPr>
          <w:sz w:val="23"/>
          <w:szCs w:val="23"/>
        </w:rPr>
        <w:t xml:space="preserve">, использовать знания в новых условиях при выполнении заданий поискового характера.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учебниках математики предлагаются «Странички для любознательных» с </w:t>
      </w:r>
      <w:proofErr w:type="spellStart"/>
      <w:proofErr w:type="gramStart"/>
      <w:r>
        <w:rPr>
          <w:sz w:val="23"/>
          <w:szCs w:val="23"/>
        </w:rPr>
        <w:t>зада-ниями</w:t>
      </w:r>
      <w:proofErr w:type="spellEnd"/>
      <w:proofErr w:type="gramEnd"/>
      <w:r>
        <w:rPr>
          <w:sz w:val="23"/>
          <w:szCs w:val="23"/>
        </w:rPr>
        <w:t xml:space="preserve"> творческого характера, начиная со 2 класса, добавляются странички «Готовимся к олимпиаде», задания конкурса «Смекалка».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Содержание предметного материала предусмотрено выстроить так, что, начиная с первого класса, школьники учатся не только наблюдать, сравнивать, выполнять </w:t>
      </w:r>
      <w:proofErr w:type="spellStart"/>
      <w:proofErr w:type="gramStart"/>
      <w:r>
        <w:rPr>
          <w:sz w:val="23"/>
          <w:szCs w:val="23"/>
        </w:rPr>
        <w:t>классифи-кацию</w:t>
      </w:r>
      <w:proofErr w:type="spellEnd"/>
      <w:proofErr w:type="gramEnd"/>
      <w:r>
        <w:rPr>
          <w:sz w:val="23"/>
          <w:szCs w:val="23"/>
        </w:rPr>
        <w:t xml:space="preserve"> объектов, рассуждать, проводить обобщения и др., но и фиксировать результаты своих наблюдений и действий разными способами (словесными, практическими, </w:t>
      </w:r>
      <w:proofErr w:type="spellStart"/>
      <w:r>
        <w:rPr>
          <w:sz w:val="23"/>
          <w:szCs w:val="23"/>
        </w:rPr>
        <w:t>знако-выми</w:t>
      </w:r>
      <w:proofErr w:type="spellEnd"/>
      <w:r>
        <w:rPr>
          <w:sz w:val="23"/>
          <w:szCs w:val="23"/>
        </w:rPr>
        <w:t xml:space="preserve">, графическими). Всё это будет способствовать формированию умения решать задачи творческого и поискового характера.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Проблемы творческого и поискового характера решаются также при работе над учебными проектами, предусмотренными в каждом учебнике, с </w:t>
      </w:r>
      <w:r>
        <w:rPr>
          <w:b/>
          <w:bCs/>
          <w:sz w:val="23"/>
          <w:szCs w:val="23"/>
        </w:rPr>
        <w:t xml:space="preserve">1 </w:t>
      </w:r>
      <w:r>
        <w:rPr>
          <w:sz w:val="23"/>
          <w:szCs w:val="23"/>
        </w:rPr>
        <w:t xml:space="preserve">по </w:t>
      </w:r>
      <w:r>
        <w:rPr>
          <w:b/>
          <w:bCs/>
          <w:sz w:val="23"/>
          <w:szCs w:val="23"/>
        </w:rPr>
        <w:t xml:space="preserve">4 </w:t>
      </w:r>
      <w:r>
        <w:rPr>
          <w:sz w:val="23"/>
          <w:szCs w:val="23"/>
        </w:rPr>
        <w:t xml:space="preserve">класс по </w:t>
      </w:r>
      <w:proofErr w:type="spellStart"/>
      <w:proofErr w:type="gramStart"/>
      <w:r>
        <w:rPr>
          <w:b/>
          <w:bCs/>
          <w:sz w:val="23"/>
          <w:szCs w:val="23"/>
        </w:rPr>
        <w:t>матема-тике</w:t>
      </w:r>
      <w:proofErr w:type="spellEnd"/>
      <w:proofErr w:type="gramEnd"/>
      <w:r>
        <w:rPr>
          <w:b/>
          <w:bCs/>
          <w:sz w:val="23"/>
          <w:szCs w:val="23"/>
        </w:rPr>
        <w:t xml:space="preserve">, русскому языку, литературному чтению, окружающему миру, технологии, </w:t>
      </w:r>
      <w:proofErr w:type="spellStart"/>
      <w:r>
        <w:rPr>
          <w:b/>
          <w:bCs/>
          <w:sz w:val="23"/>
          <w:szCs w:val="23"/>
        </w:rPr>
        <w:t>ино-странным</w:t>
      </w:r>
      <w:proofErr w:type="spellEnd"/>
      <w:r>
        <w:rPr>
          <w:b/>
          <w:bCs/>
          <w:sz w:val="23"/>
          <w:szCs w:val="23"/>
        </w:rPr>
        <w:t xml:space="preserve"> языкам, информатике.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3) Формирование умения планировать, контролировать и оценивать учебные </w:t>
      </w:r>
      <w:proofErr w:type="spellStart"/>
      <w:proofErr w:type="gramStart"/>
      <w:r>
        <w:rPr>
          <w:i/>
          <w:iCs/>
          <w:sz w:val="23"/>
          <w:szCs w:val="23"/>
        </w:rPr>
        <w:t>дей-ствия</w:t>
      </w:r>
      <w:proofErr w:type="spellEnd"/>
      <w:proofErr w:type="gramEnd"/>
      <w:r>
        <w:rPr>
          <w:i/>
          <w:iCs/>
          <w:sz w:val="23"/>
          <w:szCs w:val="23"/>
        </w:rPr>
        <w:t xml:space="preserve"> в соответствии с поставленной задачей, и условиями её реализации; определять наиболее эффективные способы достижения результата.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учебниках курса «Математика» </w:t>
      </w:r>
      <w:r>
        <w:rPr>
          <w:sz w:val="23"/>
          <w:szCs w:val="23"/>
        </w:rPr>
        <w:t xml:space="preserve">в конце каждого урока предусмотрены задания для самопроверки. Каждая тема во всех учебниках будет заканчиваться рубриками: «Что узнали. Чему научились» и «Проверим себя и оценим свои достижения», содержание </w:t>
      </w:r>
      <w:proofErr w:type="spellStart"/>
      <w:proofErr w:type="gramStart"/>
      <w:r>
        <w:rPr>
          <w:sz w:val="23"/>
          <w:szCs w:val="23"/>
        </w:rPr>
        <w:t>руб-рик</w:t>
      </w:r>
      <w:proofErr w:type="spellEnd"/>
      <w:proofErr w:type="gramEnd"/>
      <w:r>
        <w:rPr>
          <w:sz w:val="23"/>
          <w:szCs w:val="23"/>
        </w:rPr>
        <w:t xml:space="preserve"> будет согласовано с целевыми установками, сформулированными на шмуцтитуле к теме.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 учебнике 4 класса каждая тема будет дополнена вопросами, направленными на обобщение теоретических знаний и </w:t>
      </w:r>
      <w:proofErr w:type="gramStart"/>
      <w:r>
        <w:rPr>
          <w:sz w:val="23"/>
          <w:szCs w:val="23"/>
        </w:rPr>
        <w:t>контроль за</w:t>
      </w:r>
      <w:proofErr w:type="gramEnd"/>
      <w:r>
        <w:rPr>
          <w:sz w:val="23"/>
          <w:szCs w:val="23"/>
        </w:rPr>
        <w:t xml:space="preserve"> их усвоением. Такое построение </w:t>
      </w:r>
      <w:proofErr w:type="spellStart"/>
      <w:proofErr w:type="gramStart"/>
      <w:r>
        <w:rPr>
          <w:sz w:val="23"/>
          <w:szCs w:val="23"/>
        </w:rPr>
        <w:t>материа-ла</w:t>
      </w:r>
      <w:proofErr w:type="spellEnd"/>
      <w:proofErr w:type="gramEnd"/>
      <w:r>
        <w:rPr>
          <w:sz w:val="23"/>
          <w:szCs w:val="23"/>
        </w:rPr>
        <w:t xml:space="preserve"> темы позволит учащимся сделать вывод о достижении целей, поставленных в начале её изучения. Кроме того, в учебниках с 1 по 4 класс, в конце каждого года обучения, в </w:t>
      </w:r>
      <w:proofErr w:type="spellStart"/>
      <w:proofErr w:type="gramStart"/>
      <w:r>
        <w:rPr>
          <w:sz w:val="23"/>
          <w:szCs w:val="23"/>
        </w:rPr>
        <w:t>руб-рике</w:t>
      </w:r>
      <w:proofErr w:type="spellEnd"/>
      <w:proofErr w:type="gramEnd"/>
      <w:r>
        <w:rPr>
          <w:sz w:val="23"/>
          <w:szCs w:val="23"/>
        </w:rPr>
        <w:t xml:space="preserve"> «Тексты для контрольных работ» будут предусмотрены задания базового и </w:t>
      </w:r>
      <w:proofErr w:type="spellStart"/>
      <w:r>
        <w:rPr>
          <w:sz w:val="23"/>
          <w:szCs w:val="23"/>
        </w:rPr>
        <w:t>повы-шенного</w:t>
      </w:r>
      <w:proofErr w:type="spellEnd"/>
      <w:r>
        <w:rPr>
          <w:sz w:val="23"/>
          <w:szCs w:val="23"/>
        </w:rPr>
        <w:t xml:space="preserve"> уровня сложности.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учебниках 1—4 классов предусмотрен материал, направленный на формирование умений планировать учебные действия: учащиеся будут составлять план учебных </w:t>
      </w:r>
      <w:proofErr w:type="spellStart"/>
      <w:r>
        <w:rPr>
          <w:sz w:val="23"/>
          <w:szCs w:val="23"/>
        </w:rPr>
        <w:t>дей-ствий</w:t>
      </w:r>
      <w:proofErr w:type="spellEnd"/>
      <w:r>
        <w:rPr>
          <w:sz w:val="23"/>
          <w:szCs w:val="23"/>
        </w:rPr>
        <w:t xml:space="preserve"> при решении текстовых задач, при применении алгоритмов вычислений, при </w:t>
      </w:r>
      <w:proofErr w:type="spellStart"/>
      <w:r>
        <w:rPr>
          <w:sz w:val="23"/>
          <w:szCs w:val="23"/>
        </w:rPr>
        <w:t>со-ставлении</w:t>
      </w:r>
      <w:proofErr w:type="spellEnd"/>
      <w:r>
        <w:rPr>
          <w:sz w:val="23"/>
          <w:szCs w:val="23"/>
        </w:rPr>
        <w:t xml:space="preserve"> плана успешного ведения математической игры, при работе </w:t>
      </w:r>
      <w:proofErr w:type="gramStart"/>
      <w:r>
        <w:rPr>
          <w:sz w:val="23"/>
          <w:szCs w:val="23"/>
        </w:rPr>
        <w:t>над</w:t>
      </w:r>
      <w:proofErr w:type="gramEnd"/>
      <w:r>
        <w:rPr>
          <w:sz w:val="23"/>
          <w:szCs w:val="23"/>
        </w:rPr>
        <w:t xml:space="preserve"> учебными </w:t>
      </w:r>
      <w:proofErr w:type="spellStart"/>
      <w:r>
        <w:rPr>
          <w:sz w:val="23"/>
          <w:szCs w:val="23"/>
        </w:rPr>
        <w:t>про-ектами</w:t>
      </w:r>
      <w:proofErr w:type="spellEnd"/>
      <w:r>
        <w:rPr>
          <w:sz w:val="23"/>
          <w:szCs w:val="23"/>
        </w:rPr>
        <w:t xml:space="preserve">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Всё это создаст условия для формирования умений проводить пошаговый, </w:t>
      </w:r>
      <w:proofErr w:type="spellStart"/>
      <w:proofErr w:type="gramStart"/>
      <w:r>
        <w:rPr>
          <w:sz w:val="23"/>
          <w:szCs w:val="23"/>
        </w:rPr>
        <w:t>темати-ческий</w:t>
      </w:r>
      <w:proofErr w:type="spellEnd"/>
      <w:proofErr w:type="gramEnd"/>
      <w:r>
        <w:rPr>
          <w:sz w:val="23"/>
          <w:szCs w:val="23"/>
        </w:rPr>
        <w:t xml:space="preserve"> и итоговый контроль полученных знаний и освоенных способов действий.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«Технология» </w:t>
      </w:r>
      <w:r>
        <w:rPr>
          <w:sz w:val="23"/>
          <w:szCs w:val="23"/>
        </w:rPr>
        <w:t xml:space="preserve">составление плана является основой обучения предмету. Исходя из возрастных особенностей младших школьников, планы изготовления изделий будут представлены в учебниках, как в тестовом, так и в иллюстративном (в виде слайдов) варианте. Каждому пункту текстового плана будет соответствовать один или несколько слайдов, иллюстрирующих использование специальных приёмов, способов и техник </w:t>
      </w:r>
      <w:proofErr w:type="spellStart"/>
      <w:proofErr w:type="gramStart"/>
      <w:r>
        <w:rPr>
          <w:sz w:val="23"/>
          <w:szCs w:val="23"/>
        </w:rPr>
        <w:t>изго-товления</w:t>
      </w:r>
      <w:proofErr w:type="spellEnd"/>
      <w:proofErr w:type="gramEnd"/>
      <w:r>
        <w:rPr>
          <w:sz w:val="23"/>
          <w:szCs w:val="23"/>
        </w:rPr>
        <w:t xml:space="preserve"> изделий.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учебниках курса «Литературное чтение» </w:t>
      </w:r>
      <w:r>
        <w:rPr>
          <w:sz w:val="23"/>
          <w:szCs w:val="23"/>
        </w:rPr>
        <w:t xml:space="preserve">в методическом аппарате каждой </w:t>
      </w:r>
      <w:proofErr w:type="spellStart"/>
      <w:proofErr w:type="gramStart"/>
      <w:r>
        <w:rPr>
          <w:sz w:val="23"/>
          <w:szCs w:val="23"/>
        </w:rPr>
        <w:t>те-мы</w:t>
      </w:r>
      <w:proofErr w:type="spellEnd"/>
      <w:proofErr w:type="gramEnd"/>
      <w:r>
        <w:rPr>
          <w:sz w:val="23"/>
          <w:szCs w:val="23"/>
        </w:rPr>
        <w:t xml:space="preserve"> предусмотрена система вопросов и заданий для планирования и осуществления </w:t>
      </w:r>
      <w:proofErr w:type="spellStart"/>
      <w:r>
        <w:rPr>
          <w:sz w:val="23"/>
          <w:szCs w:val="23"/>
        </w:rPr>
        <w:t>кон-трольно-оценочной</w:t>
      </w:r>
      <w:proofErr w:type="spellEnd"/>
      <w:r>
        <w:rPr>
          <w:sz w:val="23"/>
          <w:szCs w:val="23"/>
        </w:rPr>
        <w:t xml:space="preserve"> деятельности.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конце каждого раздела помещён материал «Наши достижения. Проверь себя». Задания этого раздела включают вопросы как базового уровня (планируемые результаты ФГОС на базовом уровне освоения), так и повышенного уровня, которые позволяют учащимся </w:t>
      </w:r>
      <w:proofErr w:type="spellStart"/>
      <w:proofErr w:type="gramStart"/>
      <w:r>
        <w:rPr>
          <w:sz w:val="23"/>
          <w:szCs w:val="23"/>
        </w:rPr>
        <w:t>сде-лать</w:t>
      </w:r>
      <w:proofErr w:type="spellEnd"/>
      <w:proofErr w:type="gramEnd"/>
      <w:r>
        <w:rPr>
          <w:sz w:val="23"/>
          <w:szCs w:val="23"/>
        </w:rPr>
        <w:t xml:space="preserve"> вывод о достижении поставленных в начале изучения раздела целей и задач.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Планированию учебных действий способствуют схемы, таблицы, памятки, </w:t>
      </w:r>
      <w:proofErr w:type="spellStart"/>
      <w:proofErr w:type="gramStart"/>
      <w:r>
        <w:rPr>
          <w:sz w:val="23"/>
          <w:szCs w:val="23"/>
        </w:rPr>
        <w:t>алго-ритмы</w:t>
      </w:r>
      <w:proofErr w:type="spellEnd"/>
      <w:proofErr w:type="gramEnd"/>
      <w:r>
        <w:rPr>
          <w:sz w:val="23"/>
          <w:szCs w:val="23"/>
        </w:rPr>
        <w:t xml:space="preserve">, справочные материалы учебников.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Достижение указанного результата происходит в процессе формирования </w:t>
      </w:r>
      <w:proofErr w:type="spellStart"/>
      <w:r>
        <w:rPr>
          <w:sz w:val="23"/>
          <w:szCs w:val="23"/>
        </w:rPr>
        <w:t>регуля-тивных</w:t>
      </w:r>
      <w:proofErr w:type="spellEnd"/>
      <w:r>
        <w:rPr>
          <w:sz w:val="23"/>
          <w:szCs w:val="23"/>
        </w:rPr>
        <w:t xml:space="preserve"> и </w:t>
      </w:r>
      <w:proofErr w:type="gramStart"/>
      <w:r>
        <w:rPr>
          <w:sz w:val="23"/>
          <w:szCs w:val="23"/>
        </w:rPr>
        <w:t>познавательных</w:t>
      </w:r>
      <w:proofErr w:type="gramEnd"/>
      <w:r>
        <w:rPr>
          <w:sz w:val="23"/>
          <w:szCs w:val="23"/>
        </w:rPr>
        <w:t xml:space="preserve"> УУД.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4) Формирование умения понимать причины успеха/неуспеха учебной </w:t>
      </w:r>
      <w:proofErr w:type="spellStart"/>
      <w:proofErr w:type="gramStart"/>
      <w:r>
        <w:rPr>
          <w:i/>
          <w:iCs/>
          <w:sz w:val="23"/>
          <w:szCs w:val="23"/>
        </w:rPr>
        <w:t>деятельно-сти</w:t>
      </w:r>
      <w:proofErr w:type="spellEnd"/>
      <w:proofErr w:type="gramEnd"/>
      <w:r>
        <w:rPr>
          <w:i/>
          <w:iCs/>
          <w:sz w:val="23"/>
          <w:szCs w:val="23"/>
        </w:rPr>
        <w:t xml:space="preserve"> и способности конструктивно действовать даже в ситуациях неуспеха.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методическом аппарате системы учебников «Школа России» предусмотрены </w:t>
      </w:r>
      <w:proofErr w:type="spellStart"/>
      <w:proofErr w:type="gramStart"/>
      <w:r>
        <w:rPr>
          <w:sz w:val="23"/>
          <w:szCs w:val="23"/>
        </w:rPr>
        <w:t>за-дания</w:t>
      </w:r>
      <w:proofErr w:type="spellEnd"/>
      <w:proofErr w:type="gramEnd"/>
      <w:r>
        <w:rPr>
          <w:sz w:val="23"/>
          <w:szCs w:val="23"/>
        </w:rPr>
        <w:t xml:space="preserve">, которые требуют: выбора наиболее эффективных способов выполнения и </w:t>
      </w:r>
      <w:proofErr w:type="spellStart"/>
      <w:r>
        <w:rPr>
          <w:sz w:val="23"/>
          <w:szCs w:val="23"/>
        </w:rPr>
        <w:t>провер-ки</w:t>
      </w:r>
      <w:proofErr w:type="spellEnd"/>
      <w:r>
        <w:rPr>
          <w:sz w:val="23"/>
          <w:szCs w:val="23"/>
        </w:rPr>
        <w:t xml:space="preserve">; осознания причин успеха/неуспеха в учебной деятельности и способности </w:t>
      </w:r>
      <w:proofErr w:type="spellStart"/>
      <w:r>
        <w:rPr>
          <w:sz w:val="23"/>
          <w:szCs w:val="23"/>
        </w:rPr>
        <w:t>конструк-тивно</w:t>
      </w:r>
      <w:proofErr w:type="spellEnd"/>
      <w:r>
        <w:rPr>
          <w:sz w:val="23"/>
          <w:szCs w:val="23"/>
        </w:rPr>
        <w:t xml:space="preserve"> действовать даже в ситуации неуспеха. Преодолению не успешности отдельных учеников помогут задания для групповой и коллективной работы, когда общий успех поглощает чью-то неудачу и способствует </w:t>
      </w:r>
      <w:proofErr w:type="spellStart"/>
      <w:proofErr w:type="gramStart"/>
      <w:r>
        <w:rPr>
          <w:sz w:val="23"/>
          <w:szCs w:val="23"/>
        </w:rPr>
        <w:t>по-ниманию</w:t>
      </w:r>
      <w:proofErr w:type="spellEnd"/>
      <w:proofErr w:type="gramEnd"/>
      <w:r>
        <w:rPr>
          <w:sz w:val="23"/>
          <w:szCs w:val="23"/>
        </w:rPr>
        <w:t xml:space="preserve"> собственного результата. В учебниках предусмотрена система работ, </w:t>
      </w:r>
      <w:proofErr w:type="spellStart"/>
      <w:proofErr w:type="gramStart"/>
      <w:r>
        <w:rPr>
          <w:sz w:val="23"/>
          <w:szCs w:val="23"/>
        </w:rPr>
        <w:t>позволяю-щих</w:t>
      </w:r>
      <w:proofErr w:type="spellEnd"/>
      <w:proofErr w:type="gramEnd"/>
      <w:r>
        <w:rPr>
          <w:sz w:val="23"/>
          <w:szCs w:val="23"/>
        </w:rPr>
        <w:t xml:space="preserve"> каждому ребёнку действовать конструктивно в пределах своих возможностей и </w:t>
      </w:r>
      <w:proofErr w:type="spellStart"/>
      <w:r>
        <w:rPr>
          <w:sz w:val="23"/>
          <w:szCs w:val="23"/>
        </w:rPr>
        <w:t>спо-собностей</w:t>
      </w:r>
      <w:proofErr w:type="spellEnd"/>
      <w:r>
        <w:rPr>
          <w:sz w:val="23"/>
          <w:szCs w:val="23"/>
        </w:rPr>
        <w:t xml:space="preserve">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«Изобразительное искусство», </w:t>
      </w:r>
      <w:r>
        <w:rPr>
          <w:sz w:val="23"/>
          <w:szCs w:val="23"/>
        </w:rPr>
        <w:t xml:space="preserve">начиная с первого класса, формируется умение учащихся обсуждать и оценивать, как собственные работы, так и работы своих одноклассников. Такой подход также способствует осознанию причин успеха или </w:t>
      </w:r>
      <w:proofErr w:type="spellStart"/>
      <w:proofErr w:type="gramStart"/>
      <w:r>
        <w:rPr>
          <w:sz w:val="23"/>
          <w:szCs w:val="23"/>
        </w:rPr>
        <w:t>неуспе-ха</w:t>
      </w:r>
      <w:proofErr w:type="spellEnd"/>
      <w:proofErr w:type="gramEnd"/>
      <w:r>
        <w:rPr>
          <w:sz w:val="23"/>
          <w:szCs w:val="23"/>
        </w:rPr>
        <w:t xml:space="preserve"> собственной учебной деятельности. Обсуждение работ учащихся с этих позиций </w:t>
      </w:r>
      <w:proofErr w:type="spellStart"/>
      <w:proofErr w:type="gramStart"/>
      <w:r>
        <w:rPr>
          <w:sz w:val="23"/>
          <w:szCs w:val="23"/>
        </w:rPr>
        <w:t>обес-печивает</w:t>
      </w:r>
      <w:proofErr w:type="spellEnd"/>
      <w:proofErr w:type="gramEnd"/>
      <w:r>
        <w:rPr>
          <w:sz w:val="23"/>
          <w:szCs w:val="23"/>
        </w:rPr>
        <w:t xml:space="preserve">, их способность конструктивно реагировать на критику учителя или товарищей по классу. В каждом учебнике курса «Изобразительное искусство» представлены детские работы, которые тематически связаны с предлагаемыми практическими заданиями. </w:t>
      </w:r>
      <w:proofErr w:type="spellStart"/>
      <w:proofErr w:type="gramStart"/>
      <w:r>
        <w:rPr>
          <w:sz w:val="23"/>
          <w:szCs w:val="23"/>
        </w:rPr>
        <w:t>Рас-смотрение</w:t>
      </w:r>
      <w:proofErr w:type="spellEnd"/>
      <w:proofErr w:type="gramEnd"/>
      <w:r>
        <w:rPr>
          <w:sz w:val="23"/>
          <w:szCs w:val="23"/>
        </w:rPr>
        <w:t xml:space="preserve"> работ ребят-одноклассников поможет понять, насколько удачно выполнил творческую работу сам ученик.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для достижений указанного результата предусмотрены специальные орфографические задачи, например, «В каких словах выбор буквы вызывает у тебя затруднение...». Предполагается, что, работая над подобными заданиями, ученик задумывается над причиной: либо он не знает правило, либо не понял значение слова, </w:t>
      </w:r>
      <w:proofErr w:type="spellStart"/>
      <w:proofErr w:type="gramStart"/>
      <w:r>
        <w:rPr>
          <w:sz w:val="23"/>
          <w:szCs w:val="23"/>
        </w:rPr>
        <w:t>ли-бо</w:t>
      </w:r>
      <w:proofErr w:type="spellEnd"/>
      <w:proofErr w:type="gramEnd"/>
      <w:r>
        <w:rPr>
          <w:sz w:val="23"/>
          <w:szCs w:val="23"/>
        </w:rPr>
        <w:t xml:space="preserve"> не может найти проверочное слово и т. п.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5) Освоение начальных форм познавательной и личностной рефлексии.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Данный </w:t>
      </w:r>
      <w:proofErr w:type="spellStart"/>
      <w:r>
        <w:rPr>
          <w:sz w:val="23"/>
          <w:szCs w:val="23"/>
        </w:rPr>
        <w:t>метапредметный</w:t>
      </w:r>
      <w:proofErr w:type="spellEnd"/>
      <w:r>
        <w:rPr>
          <w:sz w:val="23"/>
          <w:szCs w:val="23"/>
        </w:rPr>
        <w:t xml:space="preserve"> результат достигается посредством системы заданий, направленных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осознание ребёнком необходимости понимать смысл поставленной задачи для её успешного выполнения;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формирование умения планировать учебную работу, используя различные </w:t>
      </w:r>
      <w:proofErr w:type="spellStart"/>
      <w:proofErr w:type="gramStart"/>
      <w:r>
        <w:rPr>
          <w:sz w:val="23"/>
          <w:szCs w:val="23"/>
        </w:rPr>
        <w:t>спра-вочные</w:t>
      </w:r>
      <w:proofErr w:type="spellEnd"/>
      <w:proofErr w:type="gramEnd"/>
      <w:r>
        <w:rPr>
          <w:sz w:val="23"/>
          <w:szCs w:val="23"/>
        </w:rPr>
        <w:t xml:space="preserve"> материалы (таблицы, схемы, алгоритмы, словари и т. д.);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• развитие способности к самооценке и самоконтролю (умение младшего </w:t>
      </w:r>
      <w:proofErr w:type="spellStart"/>
      <w:r>
        <w:rPr>
          <w:sz w:val="23"/>
          <w:szCs w:val="23"/>
        </w:rPr>
        <w:t>школьни-ка</w:t>
      </w:r>
      <w:proofErr w:type="spellEnd"/>
      <w:r>
        <w:rPr>
          <w:sz w:val="23"/>
          <w:szCs w:val="23"/>
        </w:rPr>
        <w:t xml:space="preserve"> соотносить содержание задания с теми знаниями, которыми он располагает, </w:t>
      </w:r>
      <w:proofErr w:type="spellStart"/>
      <w:r>
        <w:rPr>
          <w:sz w:val="23"/>
          <w:szCs w:val="23"/>
        </w:rPr>
        <w:t>восстанав-ливать</w:t>
      </w:r>
      <w:proofErr w:type="spellEnd"/>
      <w:r>
        <w:rPr>
          <w:sz w:val="23"/>
          <w:szCs w:val="23"/>
        </w:rPr>
        <w:t xml:space="preserve"> знания (по памяти, </w:t>
      </w:r>
      <w:r>
        <w:rPr>
          <w:sz w:val="23"/>
          <w:szCs w:val="23"/>
        </w:rPr>
        <w:lastRenderedPageBreak/>
        <w:t xml:space="preserve">при работе с учебником, справочным материалом и т.д.), </w:t>
      </w:r>
      <w:proofErr w:type="spellStart"/>
      <w:r>
        <w:rPr>
          <w:sz w:val="23"/>
          <w:szCs w:val="23"/>
        </w:rPr>
        <w:t>до-полнять</w:t>
      </w:r>
      <w:proofErr w:type="spellEnd"/>
      <w:r>
        <w:rPr>
          <w:sz w:val="23"/>
          <w:szCs w:val="23"/>
        </w:rPr>
        <w:t xml:space="preserve"> имеющиеся знания новыми сведениями, необходимыми для выполнения задания.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осознанию и оцениванию своих суждений и действий, соотнесению результата деятельности с поставленной целью, определению своего знания и незнания и др. способствует предметное содержание и система заданий учебника.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Предполагается, что, объясняя правильность выполненного задания, проверяя </w:t>
      </w:r>
      <w:proofErr w:type="spellStart"/>
      <w:r>
        <w:rPr>
          <w:sz w:val="23"/>
          <w:szCs w:val="23"/>
        </w:rPr>
        <w:t>вы-сказанное</w:t>
      </w:r>
      <w:proofErr w:type="spellEnd"/>
      <w:r>
        <w:rPr>
          <w:sz w:val="23"/>
          <w:szCs w:val="23"/>
        </w:rPr>
        <w:t xml:space="preserve"> значение незнакомого слова и сверяя его со значением этого слова в словаре, высказывая своё мнение по обсуждаемому вопросу, выполняя задания под рубрикой «Проверь себя», участвуя в презентации своих проектов и др., — ученик оценивает свои знания или умения, свои мысли, свои результаты, осознает, чему он научился, а чему ему ещё придётся научиться.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6) Использование знаково-символических средств представления информации для </w:t>
      </w:r>
      <w:proofErr w:type="spellStart"/>
      <w:proofErr w:type="gramStart"/>
      <w:r>
        <w:rPr>
          <w:i/>
          <w:iCs/>
          <w:sz w:val="23"/>
          <w:szCs w:val="23"/>
        </w:rPr>
        <w:t>созда-ния</w:t>
      </w:r>
      <w:proofErr w:type="spellEnd"/>
      <w:proofErr w:type="gramEnd"/>
      <w:r>
        <w:rPr>
          <w:i/>
          <w:iCs/>
          <w:sz w:val="23"/>
          <w:szCs w:val="23"/>
        </w:rPr>
        <w:t xml:space="preserve"> моделей изучаемых объектов и процессов, схем решения учебных и практических </w:t>
      </w:r>
      <w:proofErr w:type="spellStart"/>
      <w:r>
        <w:rPr>
          <w:i/>
          <w:iCs/>
          <w:sz w:val="23"/>
          <w:szCs w:val="23"/>
        </w:rPr>
        <w:t>за-дач</w:t>
      </w:r>
      <w:proofErr w:type="spellEnd"/>
      <w:r>
        <w:rPr>
          <w:i/>
          <w:iCs/>
          <w:sz w:val="23"/>
          <w:szCs w:val="23"/>
        </w:rPr>
        <w:t xml:space="preserve">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учебниках «Школа России» предусмотрена специальная система заданий, направленных на достижение указанного результата.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— это составление модели слова, предложения, </w:t>
      </w:r>
      <w:proofErr w:type="spellStart"/>
      <w:r>
        <w:rPr>
          <w:sz w:val="23"/>
          <w:szCs w:val="23"/>
        </w:rPr>
        <w:t>исполь-зование</w:t>
      </w:r>
      <w:proofErr w:type="spellEnd"/>
      <w:r>
        <w:rPr>
          <w:sz w:val="23"/>
          <w:szCs w:val="23"/>
        </w:rPr>
        <w:t xml:space="preserve"> графической символики (выделение гласных, согласных, слогов, ударения, </w:t>
      </w:r>
      <w:proofErr w:type="spellStart"/>
      <w:r>
        <w:rPr>
          <w:sz w:val="23"/>
          <w:szCs w:val="23"/>
        </w:rPr>
        <w:t>зна-чимых</w:t>
      </w:r>
      <w:proofErr w:type="spellEnd"/>
      <w:r>
        <w:rPr>
          <w:sz w:val="23"/>
          <w:szCs w:val="23"/>
        </w:rPr>
        <w:t xml:space="preserve"> частей слова, членов предложения и т. п.).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Начиная с 1 класса, учащиеся читают схемы (</w:t>
      </w:r>
      <w:proofErr w:type="spellStart"/>
      <w:r>
        <w:rPr>
          <w:sz w:val="23"/>
          <w:szCs w:val="23"/>
        </w:rPr>
        <w:t>слогоударная</w:t>
      </w:r>
      <w:proofErr w:type="spellEnd"/>
      <w:r>
        <w:rPr>
          <w:sz w:val="23"/>
          <w:szCs w:val="23"/>
        </w:rPr>
        <w:t xml:space="preserve"> модель, схема-модель слова, предложения), сопоставляют схемы-модели слов, предложений, находят слово (предложение) по модели, составляют модели самостоятельно, преобразовывают звуковые модели и т. д. </w:t>
      </w:r>
      <w:proofErr w:type="gramEnd"/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в 1 классе учащиеся будут изготавливать модели Солнца, звёзд и созвездий, во 2 классе — модели связей в природе и в экономике, в 3 классе — модели частиц вещества, цепей питания, круговорота воды в природе, </w:t>
      </w:r>
      <w:proofErr w:type="spellStart"/>
      <w:proofErr w:type="gramStart"/>
      <w:r>
        <w:rPr>
          <w:sz w:val="23"/>
          <w:szCs w:val="23"/>
        </w:rPr>
        <w:t>кругово-рота</w:t>
      </w:r>
      <w:proofErr w:type="spellEnd"/>
      <w:proofErr w:type="gramEnd"/>
      <w:r>
        <w:rPr>
          <w:sz w:val="23"/>
          <w:szCs w:val="23"/>
        </w:rPr>
        <w:t xml:space="preserve"> веществ, в 4 классе — модели связей в природных сообществах.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на протяжении всего периода изучения предмета будут </w:t>
      </w:r>
      <w:proofErr w:type="spellStart"/>
      <w:proofErr w:type="gramStart"/>
      <w:r>
        <w:rPr>
          <w:sz w:val="23"/>
          <w:szCs w:val="23"/>
        </w:rPr>
        <w:t>си-стемно</w:t>
      </w:r>
      <w:proofErr w:type="spellEnd"/>
      <w:proofErr w:type="gramEnd"/>
      <w:r>
        <w:rPr>
          <w:sz w:val="23"/>
          <w:szCs w:val="23"/>
        </w:rPr>
        <w:t xml:space="preserve"> выстроены задания для организации деятельности моделирования.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Например, при введении нового материала: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 — выстраивается математическая модель (предметная или схематическая) </w:t>
      </w:r>
      <w:proofErr w:type="spellStart"/>
      <w:proofErr w:type="gramStart"/>
      <w:r>
        <w:rPr>
          <w:sz w:val="23"/>
          <w:szCs w:val="23"/>
        </w:rPr>
        <w:t>неко-торого</w:t>
      </w:r>
      <w:proofErr w:type="spellEnd"/>
      <w:proofErr w:type="gramEnd"/>
      <w:r>
        <w:rPr>
          <w:sz w:val="23"/>
          <w:szCs w:val="23"/>
        </w:rPr>
        <w:t xml:space="preserve"> фрагмента реальной действительности;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 — выявляются её особенности и свойства;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 — осуществляется их описание на языке математических символов и знаков (</w:t>
      </w:r>
      <w:proofErr w:type="spellStart"/>
      <w:proofErr w:type="gramStart"/>
      <w:r>
        <w:rPr>
          <w:sz w:val="23"/>
          <w:szCs w:val="23"/>
        </w:rPr>
        <w:t>чи-сел</w:t>
      </w:r>
      <w:proofErr w:type="spellEnd"/>
      <w:proofErr w:type="gramEnd"/>
      <w:r>
        <w:rPr>
          <w:sz w:val="23"/>
          <w:szCs w:val="23"/>
        </w:rPr>
        <w:t xml:space="preserve">, равенств, неравенств, арифметических действий, геометрических фигур и др.).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Например, в 1 классе при раскрытии смысла арифметических действий </w:t>
      </w:r>
      <w:r>
        <w:rPr>
          <w:i/>
          <w:iCs/>
          <w:sz w:val="23"/>
          <w:szCs w:val="23"/>
        </w:rPr>
        <w:t xml:space="preserve">сложение </w:t>
      </w:r>
      <w:r>
        <w:rPr>
          <w:sz w:val="23"/>
          <w:szCs w:val="23"/>
        </w:rPr>
        <w:t xml:space="preserve">и </w:t>
      </w:r>
      <w:r>
        <w:rPr>
          <w:i/>
          <w:iCs/>
          <w:sz w:val="23"/>
          <w:szCs w:val="23"/>
        </w:rPr>
        <w:t xml:space="preserve">вычитание </w:t>
      </w:r>
      <w:r>
        <w:rPr>
          <w:sz w:val="23"/>
          <w:szCs w:val="23"/>
        </w:rPr>
        <w:t xml:space="preserve">используются предметные и схематические модели и записи этих действий на языке математических символов и знаков. Со 2 по 4 класс используются схематические модели: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2 класс — при образовании и записи чисел в пределах 100;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3 класс — при раскрытии взаимосвязи чисел при сложении и вычитании, при </w:t>
      </w:r>
      <w:proofErr w:type="spellStart"/>
      <w:proofErr w:type="gramStart"/>
      <w:r>
        <w:rPr>
          <w:sz w:val="23"/>
          <w:szCs w:val="23"/>
        </w:rPr>
        <w:t>по-строении</w:t>
      </w:r>
      <w:proofErr w:type="spellEnd"/>
      <w:proofErr w:type="gramEnd"/>
      <w:r>
        <w:rPr>
          <w:sz w:val="23"/>
          <w:szCs w:val="23"/>
        </w:rPr>
        <w:t xml:space="preserve"> таблицы умножения;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4 класс — при решении текстовых задач.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7) Активное использование речевых средств и средств информационно-коммуникационных технологий (далее </w:t>
      </w:r>
      <w:r>
        <w:rPr>
          <w:sz w:val="23"/>
          <w:szCs w:val="23"/>
        </w:rPr>
        <w:t xml:space="preserve">— </w:t>
      </w:r>
      <w:r>
        <w:rPr>
          <w:i/>
          <w:iCs/>
          <w:sz w:val="23"/>
          <w:szCs w:val="23"/>
        </w:rPr>
        <w:t xml:space="preserve">ИКТ) для решения коммуникативных и </w:t>
      </w:r>
      <w:proofErr w:type="spellStart"/>
      <w:proofErr w:type="gramStart"/>
      <w:r>
        <w:rPr>
          <w:i/>
          <w:iCs/>
          <w:sz w:val="23"/>
          <w:szCs w:val="23"/>
        </w:rPr>
        <w:t>познава-тельных</w:t>
      </w:r>
      <w:proofErr w:type="spellEnd"/>
      <w:proofErr w:type="gramEnd"/>
      <w:r>
        <w:rPr>
          <w:i/>
          <w:iCs/>
          <w:sz w:val="23"/>
          <w:szCs w:val="23"/>
        </w:rPr>
        <w:t xml:space="preserve"> задач.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эффективного достижения указанного результата большинство учебников предметных линий системы учебников «Школа России» будет обеспечено электронными приложениями: </w:t>
      </w:r>
      <w:proofErr w:type="gramStart"/>
      <w:r>
        <w:rPr>
          <w:sz w:val="23"/>
          <w:szCs w:val="23"/>
        </w:rPr>
        <w:t xml:space="preserve">Азбука, Русский язык, Математика, Окружающий мир, Музыка, </w:t>
      </w:r>
      <w:proofErr w:type="spellStart"/>
      <w:r>
        <w:rPr>
          <w:sz w:val="23"/>
          <w:szCs w:val="23"/>
        </w:rPr>
        <w:t>Англий-ский</w:t>
      </w:r>
      <w:proofErr w:type="spellEnd"/>
      <w:r>
        <w:rPr>
          <w:sz w:val="23"/>
          <w:szCs w:val="23"/>
        </w:rPr>
        <w:t xml:space="preserve"> язык, Немецкий язык, Французский язык, Испанский язык, Информатика, курс «</w:t>
      </w:r>
      <w:proofErr w:type="spellStart"/>
      <w:r>
        <w:rPr>
          <w:sz w:val="23"/>
          <w:szCs w:val="23"/>
        </w:rPr>
        <w:t>Ос-новы</w:t>
      </w:r>
      <w:proofErr w:type="spellEnd"/>
      <w:r>
        <w:rPr>
          <w:sz w:val="23"/>
          <w:szCs w:val="23"/>
        </w:rPr>
        <w:t xml:space="preserve"> религиозных культур и светской этики».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Все учебники по иностранным языкам (2—4 классы) будут иметь различные </w:t>
      </w:r>
      <w:proofErr w:type="spellStart"/>
      <w:r>
        <w:rPr>
          <w:sz w:val="23"/>
          <w:szCs w:val="23"/>
        </w:rPr>
        <w:t>муль-тимедийные</w:t>
      </w:r>
      <w:proofErr w:type="spellEnd"/>
      <w:r>
        <w:rPr>
          <w:sz w:val="23"/>
          <w:szCs w:val="23"/>
        </w:rPr>
        <w:t xml:space="preserve"> приложения (DVD-видео, программное обеспечение для </w:t>
      </w:r>
      <w:proofErr w:type="gramStart"/>
      <w:r>
        <w:rPr>
          <w:sz w:val="23"/>
          <w:szCs w:val="23"/>
        </w:rPr>
        <w:t>интерактивной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дос-ки</w:t>
      </w:r>
      <w:proofErr w:type="spellEnd"/>
      <w:r>
        <w:rPr>
          <w:sz w:val="23"/>
          <w:szCs w:val="23"/>
        </w:rPr>
        <w:t xml:space="preserve">, CD-ROM диски и др.).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во всех разделах предметной линии учебников (1—4 классы) предусмотрены задания, направленные на активное использование речевых средств.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Примеры заданий, предлагающих использовать средства ИКТ: «Из сообщений </w:t>
      </w:r>
      <w:proofErr w:type="spellStart"/>
      <w:proofErr w:type="gramStart"/>
      <w:r>
        <w:rPr>
          <w:sz w:val="23"/>
          <w:szCs w:val="23"/>
        </w:rPr>
        <w:t>ра-дио</w:t>
      </w:r>
      <w:proofErr w:type="spellEnd"/>
      <w:proofErr w:type="gramEnd"/>
      <w:r>
        <w:rPr>
          <w:sz w:val="23"/>
          <w:szCs w:val="23"/>
        </w:rPr>
        <w:t xml:space="preserve">, телевидения, Интернета узнай о действиях МЧС по ликвидации последствий </w:t>
      </w:r>
      <w:proofErr w:type="spellStart"/>
      <w:r>
        <w:rPr>
          <w:sz w:val="23"/>
          <w:szCs w:val="23"/>
        </w:rPr>
        <w:t>эколо-гических</w:t>
      </w:r>
      <w:proofErr w:type="spellEnd"/>
      <w:r>
        <w:rPr>
          <w:sz w:val="23"/>
          <w:szCs w:val="23"/>
        </w:rPr>
        <w:t xml:space="preserve"> катастроф в нашей стране и за рубежом» (3 класс, тема «Экономика и </w:t>
      </w:r>
      <w:proofErr w:type="spellStart"/>
      <w:r>
        <w:rPr>
          <w:sz w:val="23"/>
          <w:szCs w:val="23"/>
        </w:rPr>
        <w:t>эколо-гия</w:t>
      </w:r>
      <w:proofErr w:type="spellEnd"/>
      <w:r>
        <w:rPr>
          <w:sz w:val="23"/>
          <w:szCs w:val="23"/>
        </w:rPr>
        <w:t xml:space="preserve">»); «С помощью Интернета подготовь сообщение о любом из городов Золотого </w:t>
      </w:r>
      <w:proofErr w:type="spellStart"/>
      <w:r>
        <w:rPr>
          <w:sz w:val="23"/>
          <w:szCs w:val="23"/>
        </w:rPr>
        <w:t>коль-ца</w:t>
      </w:r>
      <w:proofErr w:type="spellEnd"/>
      <w:r>
        <w:rPr>
          <w:sz w:val="23"/>
          <w:szCs w:val="23"/>
        </w:rPr>
        <w:t xml:space="preserve">» (3 класс, тема «Золотое кольцо России»); «С помощью Интернета подготовь </w:t>
      </w:r>
      <w:proofErr w:type="spellStart"/>
      <w:proofErr w:type="gramStart"/>
      <w:r>
        <w:rPr>
          <w:sz w:val="23"/>
          <w:szCs w:val="23"/>
        </w:rPr>
        <w:t>сообще-ние</w:t>
      </w:r>
      <w:proofErr w:type="spellEnd"/>
      <w:proofErr w:type="gramEnd"/>
      <w:r>
        <w:rPr>
          <w:sz w:val="23"/>
          <w:szCs w:val="23"/>
        </w:rPr>
        <w:t xml:space="preserve"> о каком-либо выдающемся памятнике истории и культуры, про который не написано в учебнике» (3 класс, тема «По знаменитым местам мира»); «Найди в Интернете </w:t>
      </w:r>
      <w:proofErr w:type="spellStart"/>
      <w:r>
        <w:rPr>
          <w:sz w:val="23"/>
          <w:szCs w:val="23"/>
        </w:rPr>
        <w:t>информа-цию</w:t>
      </w:r>
      <w:proofErr w:type="spellEnd"/>
      <w:r>
        <w:rPr>
          <w:sz w:val="23"/>
          <w:szCs w:val="23"/>
        </w:rPr>
        <w:t xml:space="preserve"> о работе международных экологических организаций в России. Подготовь </w:t>
      </w:r>
      <w:proofErr w:type="spellStart"/>
      <w:proofErr w:type="gramStart"/>
      <w:r>
        <w:rPr>
          <w:sz w:val="23"/>
          <w:szCs w:val="23"/>
        </w:rPr>
        <w:lastRenderedPageBreak/>
        <w:t>сообще-ние</w:t>
      </w:r>
      <w:proofErr w:type="spellEnd"/>
      <w:proofErr w:type="gramEnd"/>
      <w:r>
        <w:rPr>
          <w:sz w:val="23"/>
          <w:szCs w:val="23"/>
        </w:rPr>
        <w:t xml:space="preserve">» (4 класс, тема «Мир глазами эколога»); «С помощью дополнительной литературы, Интернета подготовить сообщение об одном из объектов Всемирного наследия (по своему выбору)» (4 класс, тема «Сокровища Земли под охраной человечества»); С помощью </w:t>
      </w:r>
      <w:proofErr w:type="spellStart"/>
      <w:r>
        <w:rPr>
          <w:sz w:val="23"/>
          <w:szCs w:val="23"/>
        </w:rPr>
        <w:t>Ин-тернета</w:t>
      </w:r>
      <w:proofErr w:type="spellEnd"/>
      <w:r>
        <w:rPr>
          <w:sz w:val="23"/>
          <w:szCs w:val="23"/>
        </w:rPr>
        <w:t xml:space="preserve"> совершим воображаемое путешествие в национальный парк «Лосиный остров». Какие программы и экологические проекты сотрудники национального парка предлагают детям?» (4 класс, тема «Лес и человек»).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Активному использованию речевых средств и средств ИКТ будет способствовать широкое применение таких организационных форм как работа в парах и группах, </w:t>
      </w:r>
      <w:proofErr w:type="spellStart"/>
      <w:r>
        <w:rPr>
          <w:sz w:val="23"/>
          <w:szCs w:val="23"/>
        </w:rPr>
        <w:t>выпол-нение</w:t>
      </w:r>
      <w:proofErr w:type="spellEnd"/>
      <w:r>
        <w:rPr>
          <w:sz w:val="23"/>
          <w:szCs w:val="23"/>
        </w:rPr>
        <w:t xml:space="preserve"> заданий в сотрудничестве </w:t>
      </w:r>
      <w:proofErr w:type="gramStart"/>
      <w:r>
        <w:rPr>
          <w:sz w:val="23"/>
          <w:szCs w:val="23"/>
        </w:rPr>
        <w:t>со</w:t>
      </w:r>
      <w:proofErr w:type="gramEnd"/>
      <w:r>
        <w:rPr>
          <w:sz w:val="23"/>
          <w:szCs w:val="23"/>
        </w:rPr>
        <w:t xml:space="preserve"> взрослыми, реализация учебных проектов, в том числе, с применением электронного приложения к учебнику.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«Основы религиозных культур и светской этики» </w:t>
      </w:r>
      <w:r>
        <w:rPr>
          <w:sz w:val="23"/>
          <w:szCs w:val="23"/>
        </w:rPr>
        <w:t xml:space="preserve">с этой целью каждое пособие содержит развернутую систему творческих заданий по каждому уроку, а также уроки — «Творческие работы учащихся». </w:t>
      </w:r>
      <w:proofErr w:type="gramStart"/>
      <w:r>
        <w:rPr>
          <w:sz w:val="23"/>
          <w:szCs w:val="23"/>
        </w:rPr>
        <w:t xml:space="preserve">Система вопросов и творческих работ </w:t>
      </w:r>
      <w:proofErr w:type="spellStart"/>
      <w:r>
        <w:rPr>
          <w:sz w:val="23"/>
          <w:szCs w:val="23"/>
        </w:rPr>
        <w:t>предпо-лагает</w:t>
      </w:r>
      <w:proofErr w:type="spellEnd"/>
      <w:r>
        <w:rPr>
          <w:sz w:val="23"/>
          <w:szCs w:val="23"/>
        </w:rPr>
        <w:t xml:space="preserve"> активный поиск обучающимися новой информации, а также содержательный </w:t>
      </w:r>
      <w:proofErr w:type="spellStart"/>
      <w:r>
        <w:rPr>
          <w:sz w:val="23"/>
          <w:szCs w:val="23"/>
        </w:rPr>
        <w:t>диа-лог</w:t>
      </w:r>
      <w:proofErr w:type="spellEnd"/>
      <w:r>
        <w:rPr>
          <w:sz w:val="23"/>
          <w:szCs w:val="23"/>
        </w:rPr>
        <w:t xml:space="preserve"> с родителями и другими взрослыми.</w:t>
      </w:r>
      <w:proofErr w:type="gramEnd"/>
      <w:r>
        <w:rPr>
          <w:sz w:val="23"/>
          <w:szCs w:val="23"/>
        </w:rPr>
        <w:t xml:space="preserve"> Программой комплексного курса предусмотрено проведение презентаций творческих работ учащихся, изучавших определенный модуль, перед своими одноклассниками, изучавшими другие модули. Обсуждение учащимися творческих заданий, выполненных работ, произведений искусства способствует формированию коммуникативных и познавательных УУД.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8) Использование различных способов поиска (в справочных источниках и </w:t>
      </w:r>
      <w:proofErr w:type="spellStart"/>
      <w:proofErr w:type="gramStart"/>
      <w:r>
        <w:rPr>
          <w:i/>
          <w:iCs/>
          <w:sz w:val="23"/>
          <w:szCs w:val="23"/>
        </w:rPr>
        <w:t>откры-том</w:t>
      </w:r>
      <w:proofErr w:type="spellEnd"/>
      <w:proofErr w:type="gramEnd"/>
      <w:r>
        <w:rPr>
          <w:i/>
          <w:iCs/>
          <w:sz w:val="23"/>
          <w:szCs w:val="23"/>
        </w:rPr>
        <w:t xml:space="preserve"> учебном информационном пространстве сети Интернет), сбора, обработки, </w:t>
      </w:r>
      <w:proofErr w:type="spellStart"/>
      <w:r>
        <w:rPr>
          <w:i/>
          <w:iCs/>
          <w:sz w:val="23"/>
          <w:szCs w:val="23"/>
        </w:rPr>
        <w:t>анали-за</w:t>
      </w:r>
      <w:proofErr w:type="spellEnd"/>
      <w:r>
        <w:rPr>
          <w:i/>
          <w:iCs/>
          <w:sz w:val="23"/>
          <w:szCs w:val="23"/>
        </w:rPr>
        <w:t xml:space="preserve">, организации, передачи и интерпретации информации в соответствии с </w:t>
      </w:r>
      <w:proofErr w:type="spellStart"/>
      <w:r>
        <w:rPr>
          <w:i/>
          <w:iCs/>
          <w:sz w:val="23"/>
          <w:szCs w:val="23"/>
        </w:rPr>
        <w:t>коммуника-тивными</w:t>
      </w:r>
      <w:proofErr w:type="spellEnd"/>
      <w:r>
        <w:rPr>
          <w:i/>
          <w:iCs/>
          <w:sz w:val="23"/>
          <w:szCs w:val="23"/>
        </w:rPr>
        <w:t xml:space="preserve">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своё </w:t>
      </w:r>
      <w:proofErr w:type="spellStart"/>
      <w:r>
        <w:rPr>
          <w:i/>
          <w:iCs/>
          <w:sz w:val="23"/>
          <w:szCs w:val="23"/>
        </w:rPr>
        <w:t>вы-ступление</w:t>
      </w:r>
      <w:proofErr w:type="spellEnd"/>
      <w:r>
        <w:rPr>
          <w:i/>
          <w:iCs/>
          <w:sz w:val="23"/>
          <w:szCs w:val="23"/>
        </w:rPr>
        <w:t xml:space="preserve"> и выступать с аудио-, виде</w:t>
      </w:r>
      <w:proofErr w:type="gramStart"/>
      <w:r>
        <w:rPr>
          <w:i/>
          <w:iCs/>
          <w:sz w:val="23"/>
          <w:szCs w:val="23"/>
        </w:rPr>
        <w:t>о-</w:t>
      </w:r>
      <w:proofErr w:type="gramEnd"/>
      <w:r>
        <w:rPr>
          <w:i/>
          <w:iCs/>
          <w:sz w:val="23"/>
          <w:szCs w:val="23"/>
        </w:rPr>
        <w:t xml:space="preserve"> и графическим сопровождением; соблюдать нормы информационной избирательности, этики и этикета.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результате обучения по системе учебников «Школа России» учащиеся </w:t>
      </w:r>
      <w:proofErr w:type="spellStart"/>
      <w:proofErr w:type="gramStart"/>
      <w:r>
        <w:rPr>
          <w:sz w:val="23"/>
          <w:szCs w:val="23"/>
        </w:rPr>
        <w:t>приобре-тают</w:t>
      </w:r>
      <w:proofErr w:type="spellEnd"/>
      <w:proofErr w:type="gramEnd"/>
      <w:r>
        <w:rPr>
          <w:sz w:val="23"/>
          <w:szCs w:val="23"/>
        </w:rPr>
        <w:t xml:space="preserve"> первичные навыки работы с информацией: вести запись, осуществлять поиск </w:t>
      </w:r>
      <w:proofErr w:type="spellStart"/>
      <w:r>
        <w:rPr>
          <w:sz w:val="23"/>
          <w:szCs w:val="23"/>
        </w:rPr>
        <w:t>необ-ходимой</w:t>
      </w:r>
      <w:proofErr w:type="spellEnd"/>
      <w:r>
        <w:rPr>
          <w:sz w:val="23"/>
          <w:szCs w:val="23"/>
        </w:rPr>
        <w:t xml:space="preserve"> информации, выделять и фиксировать нужную информацию, систематизировать, сопоставлять, анализировать и обобщать информацию, интерпретировать и </w:t>
      </w:r>
      <w:proofErr w:type="spellStart"/>
      <w:r>
        <w:rPr>
          <w:sz w:val="23"/>
          <w:szCs w:val="23"/>
        </w:rPr>
        <w:t>преобразовы-вать</w:t>
      </w:r>
      <w:proofErr w:type="spellEnd"/>
      <w:r>
        <w:rPr>
          <w:sz w:val="23"/>
          <w:szCs w:val="23"/>
        </w:rPr>
        <w:t xml:space="preserve">, представлять, передавать и хранить информацию, создавать новую под </w:t>
      </w:r>
      <w:proofErr w:type="spellStart"/>
      <w:r>
        <w:rPr>
          <w:sz w:val="23"/>
          <w:szCs w:val="23"/>
        </w:rPr>
        <w:t>опре-делённую</w:t>
      </w:r>
      <w:proofErr w:type="spellEnd"/>
      <w:r>
        <w:rPr>
          <w:sz w:val="23"/>
          <w:szCs w:val="23"/>
        </w:rPr>
        <w:t xml:space="preserve"> цель.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Формирование умений осуществлять поиск необходимой информации и работать с ней осуществляется в учебниках по нескольким направлениям: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целенаправленный поиск конкретной информации для решения задач-расчётов с недостающими данными, для создания презентационных и иных материалов при </w:t>
      </w:r>
      <w:proofErr w:type="spellStart"/>
      <w:proofErr w:type="gramStart"/>
      <w:r>
        <w:rPr>
          <w:sz w:val="23"/>
          <w:szCs w:val="23"/>
        </w:rPr>
        <w:t>подго-товке</w:t>
      </w:r>
      <w:proofErr w:type="spellEnd"/>
      <w:proofErr w:type="gramEnd"/>
      <w:r>
        <w:rPr>
          <w:sz w:val="23"/>
          <w:szCs w:val="23"/>
        </w:rPr>
        <w:t xml:space="preserve"> творческих работ и т. п.;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— поиск информации в различных источниках (в книгах, журналах, в сети </w:t>
      </w:r>
      <w:proofErr w:type="spellStart"/>
      <w:r>
        <w:rPr>
          <w:sz w:val="23"/>
          <w:szCs w:val="23"/>
        </w:rPr>
        <w:t>Интер-нет</w:t>
      </w:r>
      <w:proofErr w:type="spellEnd"/>
      <w:r>
        <w:rPr>
          <w:sz w:val="23"/>
          <w:szCs w:val="23"/>
        </w:rPr>
        <w:t xml:space="preserve">, в беседах с взрослыми и др.) для выполнения заданий рубрики «Наши проекты» и </w:t>
      </w:r>
      <w:proofErr w:type="spellStart"/>
      <w:r>
        <w:rPr>
          <w:sz w:val="23"/>
          <w:szCs w:val="23"/>
        </w:rPr>
        <w:t>ра-бота</w:t>
      </w:r>
      <w:proofErr w:type="spellEnd"/>
      <w:r>
        <w:rPr>
          <w:sz w:val="23"/>
          <w:szCs w:val="23"/>
        </w:rPr>
        <w:t xml:space="preserve"> с ней: проведение анализа собранной информации, её систематизация по требуемому форматом признаку и представление в нужном виде (в виде текстов для стенгазеты, книги, набранных с помощью клавиатуры компьютера, в виде презентаций, таблиц, диаграмм, рисунков, поделок</w:t>
      </w:r>
      <w:proofErr w:type="gramEnd"/>
      <w:r>
        <w:rPr>
          <w:sz w:val="23"/>
          <w:szCs w:val="23"/>
        </w:rPr>
        <w:t xml:space="preserve">, книг, альбомов и т. п.);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систематическое обращение (отсылки по текстам учебника), например, к </w:t>
      </w:r>
      <w:proofErr w:type="spellStart"/>
      <w:proofErr w:type="gramStart"/>
      <w:r>
        <w:rPr>
          <w:sz w:val="23"/>
          <w:szCs w:val="23"/>
        </w:rPr>
        <w:t>спра-вочному</w:t>
      </w:r>
      <w:proofErr w:type="spellEnd"/>
      <w:proofErr w:type="gramEnd"/>
      <w:r>
        <w:rPr>
          <w:sz w:val="23"/>
          <w:szCs w:val="23"/>
        </w:rPr>
        <w:t xml:space="preserve"> материалу.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такой справочный материал будет размещён в разделе учебника 4 класса — «Основные сведения из курса математики с 1 по 4 класс». В этом разделе предусмотрен материал, который должен быть усвоен детьми и с чем они должны перейти на следующую ступень обучения.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для реализации указанных результатов учебники (1—4 классы) будут обеспечены справочными материалами: памятками, таблицами, словарями (толковый, орфографический, орфоэпический, словари синонимов и антонимов, омонимов и фразеологизмов, иностранных слов).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«Английский язык» </w:t>
      </w:r>
      <w:r>
        <w:rPr>
          <w:sz w:val="23"/>
          <w:szCs w:val="23"/>
        </w:rPr>
        <w:t xml:space="preserve">учащиеся овладевают следующими универсальными учебными действиями: работать с информацией (текстом/аудио текстом), извлекать </w:t>
      </w:r>
      <w:proofErr w:type="spellStart"/>
      <w:r>
        <w:rPr>
          <w:sz w:val="23"/>
          <w:szCs w:val="23"/>
        </w:rPr>
        <w:t>нуж-ную</w:t>
      </w:r>
      <w:proofErr w:type="spellEnd"/>
      <w:r>
        <w:rPr>
          <w:sz w:val="23"/>
          <w:szCs w:val="23"/>
        </w:rPr>
        <w:t xml:space="preserve"> информацию, читать с полным пониманием содержания, прогнозировать содержание текста по заголовкам, рисункам к тексту, отличать главную информацию от </w:t>
      </w:r>
      <w:proofErr w:type="spellStart"/>
      <w:r>
        <w:rPr>
          <w:sz w:val="23"/>
          <w:szCs w:val="23"/>
        </w:rPr>
        <w:t>второстепен-ной</w:t>
      </w:r>
      <w:proofErr w:type="spellEnd"/>
      <w:r>
        <w:rPr>
          <w:sz w:val="23"/>
          <w:szCs w:val="23"/>
        </w:rPr>
        <w:t xml:space="preserve">, понимать последовательность описываемых событий, делать выписки из текста, пользоваться языковой догадкой, сокращать, расширять устную и письменную </w:t>
      </w:r>
      <w:proofErr w:type="spellStart"/>
      <w:r>
        <w:rPr>
          <w:sz w:val="23"/>
          <w:szCs w:val="23"/>
        </w:rPr>
        <w:t>информа-цию</w:t>
      </w:r>
      <w:proofErr w:type="spellEnd"/>
      <w:r>
        <w:rPr>
          <w:sz w:val="23"/>
          <w:szCs w:val="23"/>
        </w:rPr>
        <w:t>, заполнять таблицы, составлять текст по аналогии</w:t>
      </w:r>
      <w:proofErr w:type="gramEnd"/>
      <w:r>
        <w:rPr>
          <w:sz w:val="23"/>
          <w:szCs w:val="23"/>
        </w:rPr>
        <w:t xml:space="preserve">, работать в материальной и </w:t>
      </w:r>
      <w:proofErr w:type="spellStart"/>
      <w:proofErr w:type="gramStart"/>
      <w:r>
        <w:rPr>
          <w:sz w:val="23"/>
          <w:szCs w:val="23"/>
        </w:rPr>
        <w:t>ин-формационной</w:t>
      </w:r>
      <w:proofErr w:type="spellEnd"/>
      <w:proofErr w:type="gramEnd"/>
      <w:r>
        <w:rPr>
          <w:sz w:val="23"/>
          <w:szCs w:val="23"/>
        </w:rPr>
        <w:t xml:space="preserve"> среде начального общего образования (в том числе пользоваться </w:t>
      </w:r>
      <w:proofErr w:type="spellStart"/>
      <w:r>
        <w:rPr>
          <w:sz w:val="23"/>
          <w:szCs w:val="23"/>
        </w:rPr>
        <w:t>средства-ми</w:t>
      </w:r>
      <w:proofErr w:type="spellEnd"/>
      <w:r>
        <w:rPr>
          <w:sz w:val="23"/>
          <w:szCs w:val="23"/>
        </w:rPr>
        <w:t xml:space="preserve"> информационных и коммуникационных технологий). В учебниках будут предусмотрены следующие справочные материалы: </w:t>
      </w:r>
      <w:proofErr w:type="spellStart"/>
      <w:proofErr w:type="gramStart"/>
      <w:r>
        <w:rPr>
          <w:sz w:val="23"/>
          <w:szCs w:val="23"/>
        </w:rPr>
        <w:t>граммати-ческий</w:t>
      </w:r>
      <w:proofErr w:type="spellEnd"/>
      <w:proofErr w:type="gramEnd"/>
      <w:r>
        <w:rPr>
          <w:sz w:val="23"/>
          <w:szCs w:val="23"/>
        </w:rPr>
        <w:t xml:space="preserve"> справочник, лингвострановедческий справочник, англо-</w:t>
      </w:r>
      <w:r>
        <w:rPr>
          <w:sz w:val="23"/>
          <w:szCs w:val="23"/>
        </w:rPr>
        <w:lastRenderedPageBreak/>
        <w:t xml:space="preserve">русский словарь, таблица соответствий английских и русских звуков (2 класс) и приложение «Читаем по правилам» (4 класс). Всё это позволит учащимся осуществлять самостоятельный поиск необходимой информации.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«Технология» </w:t>
      </w:r>
      <w:r>
        <w:rPr>
          <w:sz w:val="23"/>
          <w:szCs w:val="23"/>
        </w:rPr>
        <w:t>для каждого класса будет введен специальный раздел «</w:t>
      </w:r>
      <w:proofErr w:type="spellStart"/>
      <w:proofErr w:type="gramStart"/>
      <w:r>
        <w:rPr>
          <w:sz w:val="23"/>
          <w:szCs w:val="23"/>
        </w:rPr>
        <w:t>Че-ловек</w:t>
      </w:r>
      <w:proofErr w:type="spellEnd"/>
      <w:proofErr w:type="gramEnd"/>
      <w:r>
        <w:rPr>
          <w:sz w:val="23"/>
          <w:szCs w:val="23"/>
        </w:rPr>
        <w:t xml:space="preserve"> и информация», в котором учащиеся знакомятся с разными источниками </w:t>
      </w:r>
      <w:proofErr w:type="spellStart"/>
      <w:r>
        <w:rPr>
          <w:sz w:val="23"/>
          <w:szCs w:val="23"/>
        </w:rPr>
        <w:t>информа-ции</w:t>
      </w:r>
      <w:proofErr w:type="spellEnd"/>
      <w:r>
        <w:rPr>
          <w:sz w:val="23"/>
          <w:szCs w:val="23"/>
        </w:rPr>
        <w:t xml:space="preserve">, способами её поиска, переработки, передачи и использования от древних времен до сегодняшних дней. Например, в 1 классе — наскальные рисунки и письма на глиняных дощечках, в 3—4 классах — книги, почта, </w:t>
      </w:r>
      <w:proofErr w:type="gramStart"/>
      <w:r>
        <w:rPr>
          <w:sz w:val="23"/>
          <w:szCs w:val="23"/>
        </w:rPr>
        <w:t>ИКТ-средства</w:t>
      </w:r>
      <w:proofErr w:type="gramEnd"/>
      <w:r>
        <w:rPr>
          <w:sz w:val="23"/>
          <w:szCs w:val="23"/>
        </w:rPr>
        <w:t xml:space="preserve">. В конце каждого учебника будет размещён «Словарик юного технолога, позволяющий учащимся самостоятельно </w:t>
      </w:r>
      <w:proofErr w:type="spellStart"/>
      <w:proofErr w:type="gramStart"/>
      <w:r>
        <w:rPr>
          <w:sz w:val="23"/>
          <w:szCs w:val="23"/>
        </w:rPr>
        <w:t>отыски-вать</w:t>
      </w:r>
      <w:proofErr w:type="spellEnd"/>
      <w:proofErr w:type="gramEnd"/>
      <w:r>
        <w:rPr>
          <w:sz w:val="23"/>
          <w:szCs w:val="23"/>
        </w:rPr>
        <w:t xml:space="preserve"> необходимую им информацию.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Используя материалы справочников, словарей, </w:t>
      </w:r>
      <w:proofErr w:type="spellStart"/>
      <w:proofErr w:type="gramStart"/>
      <w:r>
        <w:rPr>
          <w:sz w:val="23"/>
          <w:szCs w:val="23"/>
        </w:rPr>
        <w:t>ИКТ-средств</w:t>
      </w:r>
      <w:proofErr w:type="spellEnd"/>
      <w:proofErr w:type="gramEnd"/>
      <w:r>
        <w:rPr>
          <w:sz w:val="23"/>
          <w:szCs w:val="23"/>
        </w:rPr>
        <w:t xml:space="preserve"> и пр., дети будут иметь возможность учиться находить ответы на возникающие вопросы, правильно </w:t>
      </w:r>
      <w:proofErr w:type="spellStart"/>
      <w:r>
        <w:rPr>
          <w:sz w:val="23"/>
          <w:szCs w:val="23"/>
        </w:rPr>
        <w:t>фор-мулировать</w:t>
      </w:r>
      <w:proofErr w:type="spellEnd"/>
      <w:r>
        <w:rPr>
          <w:sz w:val="23"/>
          <w:szCs w:val="23"/>
        </w:rPr>
        <w:t xml:space="preserve"> свои ответы, делать выводы, давать разъяснения.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i/>
          <w:iCs/>
          <w:sz w:val="23"/>
          <w:szCs w:val="23"/>
        </w:rPr>
        <w:t xml:space="preserve">9) Овладение навыками смыслового чтения текстов различных стилей и жанров в </w:t>
      </w:r>
      <w:proofErr w:type="spellStart"/>
      <w:r>
        <w:rPr>
          <w:i/>
          <w:iCs/>
          <w:sz w:val="23"/>
          <w:szCs w:val="23"/>
        </w:rPr>
        <w:t>соот-ветствии</w:t>
      </w:r>
      <w:proofErr w:type="spellEnd"/>
      <w:r>
        <w:rPr>
          <w:i/>
          <w:iCs/>
          <w:sz w:val="23"/>
          <w:szCs w:val="23"/>
        </w:rPr>
        <w:t xml:space="preserve"> с целями и задачами; осознанно строить речевое высказывание в </w:t>
      </w:r>
      <w:proofErr w:type="spellStart"/>
      <w:r>
        <w:rPr>
          <w:i/>
          <w:iCs/>
          <w:sz w:val="23"/>
          <w:szCs w:val="23"/>
        </w:rPr>
        <w:t>соответ-ствии</w:t>
      </w:r>
      <w:proofErr w:type="spellEnd"/>
      <w:r>
        <w:rPr>
          <w:i/>
          <w:iCs/>
          <w:sz w:val="23"/>
          <w:szCs w:val="23"/>
        </w:rPr>
        <w:t xml:space="preserve"> с задачами коммуникации и составлять тексты в устной и письменной формах.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этой целью в учебниках УМК «Школа России» предусмотрена система заданий, способствующих созданию проблемных ситуаций, когда учащиеся оказываются перед выбором возможных вариантов: решения задачи, построения разных моделей, </w:t>
      </w:r>
      <w:proofErr w:type="spellStart"/>
      <w:proofErr w:type="gramStart"/>
      <w:r>
        <w:rPr>
          <w:sz w:val="23"/>
          <w:szCs w:val="23"/>
        </w:rPr>
        <w:t>интерпре-таций</w:t>
      </w:r>
      <w:proofErr w:type="spellEnd"/>
      <w:proofErr w:type="gramEnd"/>
      <w:r>
        <w:rPr>
          <w:sz w:val="23"/>
          <w:szCs w:val="23"/>
        </w:rPr>
        <w:t xml:space="preserve"> рисунков, схем и пр., построения рассуждений, объяснений, монологических </w:t>
      </w:r>
      <w:proofErr w:type="spellStart"/>
      <w:r>
        <w:rPr>
          <w:sz w:val="23"/>
          <w:szCs w:val="23"/>
        </w:rPr>
        <w:t>выска-зываний</w:t>
      </w:r>
      <w:proofErr w:type="spellEnd"/>
      <w:r>
        <w:rPr>
          <w:sz w:val="23"/>
          <w:szCs w:val="23"/>
        </w:rPr>
        <w:t xml:space="preserve"> относительно выполняемого задания, выявленных связей и закономерностей.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подготовки учащихся к самостоятельному составлению текстов в устной и письменной форме в учебники в определенной системе будут включены задания на </w:t>
      </w:r>
      <w:proofErr w:type="spellStart"/>
      <w:proofErr w:type="gramStart"/>
      <w:r>
        <w:rPr>
          <w:sz w:val="23"/>
          <w:szCs w:val="23"/>
        </w:rPr>
        <w:t>выра-зительное</w:t>
      </w:r>
      <w:proofErr w:type="spellEnd"/>
      <w:proofErr w:type="gramEnd"/>
      <w:r>
        <w:rPr>
          <w:sz w:val="23"/>
          <w:szCs w:val="23"/>
        </w:rPr>
        <w:t xml:space="preserve"> прочтение текстов, анализ текстов различных стилей и форм, на распознавание текстов-описаний, повествований, заданий на работу по аналогии, на сопоставление </w:t>
      </w:r>
      <w:proofErr w:type="spellStart"/>
      <w:r>
        <w:rPr>
          <w:sz w:val="23"/>
          <w:szCs w:val="23"/>
        </w:rPr>
        <w:t>тек-стов</w:t>
      </w:r>
      <w:proofErr w:type="spellEnd"/>
      <w:r>
        <w:rPr>
          <w:sz w:val="23"/>
          <w:szCs w:val="23"/>
        </w:rPr>
        <w:t xml:space="preserve">, например, с соответствующими музыкальными произведениями и т. п.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предполагается, что школьники приобретут навыки смыслового чтения, работая с большинством текстов: определяя тему, главную мысль, дополняя незаконченный текст, выполняя грамматические задания, редактируя текст и др.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Примеры заданий после прочтения предложений и текстов: — Какая мысль </w:t>
      </w:r>
      <w:proofErr w:type="spellStart"/>
      <w:proofErr w:type="gramStart"/>
      <w:r>
        <w:rPr>
          <w:sz w:val="23"/>
          <w:szCs w:val="23"/>
        </w:rPr>
        <w:t>выра-жена</w:t>
      </w:r>
      <w:proofErr w:type="spellEnd"/>
      <w:proofErr w:type="gramEnd"/>
      <w:r>
        <w:rPr>
          <w:sz w:val="23"/>
          <w:szCs w:val="23"/>
        </w:rPr>
        <w:t xml:space="preserve"> в пословице? — Объясните отгадку к загадке. — Определите главную мысль текста? — О чём самом главном хотел автор сказать в этом стихотворении? — Какое настроение вызывают эти строки? Какие слова передают это настроение? — Как надо читать эту </w:t>
      </w:r>
      <w:proofErr w:type="spellStart"/>
      <w:proofErr w:type="gramStart"/>
      <w:r>
        <w:rPr>
          <w:sz w:val="23"/>
          <w:szCs w:val="23"/>
        </w:rPr>
        <w:t>пес-ню</w:t>
      </w:r>
      <w:proofErr w:type="spellEnd"/>
      <w:proofErr w:type="gramEnd"/>
      <w:r>
        <w:rPr>
          <w:sz w:val="23"/>
          <w:szCs w:val="23"/>
        </w:rPr>
        <w:t xml:space="preserve">: быстро или медленно, громко или тихо? А </w:t>
      </w:r>
      <w:proofErr w:type="gramStart"/>
      <w:r>
        <w:rPr>
          <w:sz w:val="23"/>
          <w:szCs w:val="23"/>
        </w:rPr>
        <w:t>какая</w:t>
      </w:r>
      <w:proofErr w:type="gramEnd"/>
      <w:r>
        <w:rPr>
          <w:sz w:val="23"/>
          <w:szCs w:val="23"/>
        </w:rPr>
        <w:t xml:space="preserve"> музыки могла бы подойти к ней? — Что отражено в заголовке: тема или главная мысль? — Что вы представили, читая эти строки? и др.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Смысловое погружение в текст максимально используется при подготовке </w:t>
      </w:r>
      <w:proofErr w:type="spellStart"/>
      <w:proofErr w:type="gramStart"/>
      <w:r>
        <w:rPr>
          <w:sz w:val="23"/>
          <w:szCs w:val="23"/>
        </w:rPr>
        <w:t>пись-менного</w:t>
      </w:r>
      <w:proofErr w:type="spellEnd"/>
      <w:proofErr w:type="gramEnd"/>
      <w:r>
        <w:rPr>
          <w:sz w:val="23"/>
          <w:szCs w:val="23"/>
        </w:rPr>
        <w:t xml:space="preserve"> изложения, большинство которых проводится с языковым анализом текста.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«Английский язык» (расширенное содержание обучения </w:t>
      </w:r>
      <w:proofErr w:type="spellStart"/>
      <w:proofErr w:type="gramStart"/>
      <w:r>
        <w:rPr>
          <w:b/>
          <w:bCs/>
          <w:sz w:val="23"/>
          <w:szCs w:val="23"/>
        </w:rPr>
        <w:t>иностранно-му</w:t>
      </w:r>
      <w:proofErr w:type="spellEnd"/>
      <w:proofErr w:type="gramEnd"/>
      <w:r>
        <w:rPr>
          <w:b/>
          <w:bCs/>
          <w:sz w:val="23"/>
          <w:szCs w:val="23"/>
        </w:rPr>
        <w:t xml:space="preserve"> языку), </w:t>
      </w:r>
      <w:r>
        <w:rPr>
          <w:sz w:val="23"/>
          <w:szCs w:val="23"/>
        </w:rPr>
        <w:t xml:space="preserve">для достижения указанного результата все учебники предусматривают работу с разнообразными по жанрам и стилю текстами, включая большое количество </w:t>
      </w:r>
      <w:proofErr w:type="spellStart"/>
      <w:r>
        <w:rPr>
          <w:sz w:val="23"/>
          <w:szCs w:val="23"/>
        </w:rPr>
        <w:t>художе-ственных</w:t>
      </w:r>
      <w:proofErr w:type="spellEnd"/>
      <w:r>
        <w:rPr>
          <w:sz w:val="23"/>
          <w:szCs w:val="23"/>
        </w:rPr>
        <w:t xml:space="preserve"> текстов в прозе и стихах: рассказы, басни, сказки, а также информационно-публицистические, дневниковые записи, исторические тексты, примеры диалогической речи бытового характера.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того чтобы чтение проходило успешно, упражнения будут размещены в </w:t>
      </w:r>
      <w:proofErr w:type="spellStart"/>
      <w:proofErr w:type="gramStart"/>
      <w:r>
        <w:rPr>
          <w:sz w:val="23"/>
          <w:szCs w:val="23"/>
        </w:rPr>
        <w:t>сле-дующей</w:t>
      </w:r>
      <w:proofErr w:type="spellEnd"/>
      <w:proofErr w:type="gramEnd"/>
      <w:r>
        <w:rPr>
          <w:sz w:val="23"/>
          <w:szCs w:val="23"/>
        </w:rPr>
        <w:t xml:space="preserve"> последовательности: прослушивание и повторение новых слов и структур за </w:t>
      </w:r>
      <w:proofErr w:type="spellStart"/>
      <w:r>
        <w:rPr>
          <w:sz w:val="23"/>
          <w:szCs w:val="23"/>
        </w:rPr>
        <w:t>дик-тором</w:t>
      </w:r>
      <w:proofErr w:type="spellEnd"/>
      <w:r>
        <w:rPr>
          <w:sz w:val="23"/>
          <w:szCs w:val="23"/>
        </w:rPr>
        <w:t xml:space="preserve">, чтение этих же слов и структур, затем — чтение и прослушивание текстов-диалогов с уже знакомыми структурами, выполнение упражнений на основе </w:t>
      </w:r>
      <w:proofErr w:type="spellStart"/>
      <w:r>
        <w:rPr>
          <w:sz w:val="23"/>
          <w:szCs w:val="23"/>
        </w:rPr>
        <w:t>прочитанно-го</w:t>
      </w:r>
      <w:proofErr w:type="spellEnd"/>
      <w:r>
        <w:rPr>
          <w:sz w:val="23"/>
          <w:szCs w:val="23"/>
        </w:rPr>
        <w:t xml:space="preserve">. Таким образом, учащиеся не только узнают знакомые слова, но и учатся читать их в связном тексте. Читая вслух, дети соблюдают правильное ударение в словах, логическое ударение в предложении, интонационный рисунок. Очень важно, что практически все </w:t>
      </w:r>
      <w:proofErr w:type="spellStart"/>
      <w:proofErr w:type="gramStart"/>
      <w:r>
        <w:rPr>
          <w:sz w:val="23"/>
          <w:szCs w:val="23"/>
        </w:rPr>
        <w:t>тек-сты</w:t>
      </w:r>
      <w:proofErr w:type="spellEnd"/>
      <w:proofErr w:type="gramEnd"/>
      <w:r>
        <w:rPr>
          <w:sz w:val="23"/>
          <w:szCs w:val="23"/>
        </w:rPr>
        <w:t xml:space="preserve"> в учебнике для 2 класса записаны на CD и начитаны носителями языка.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Наряду с этим проходит изучение основных правил чтения и вводится транскрипция.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Учебники (2—4 классы) постепенно обучают письму как виду </w:t>
      </w:r>
      <w:proofErr w:type="gramStart"/>
      <w:r>
        <w:rPr>
          <w:sz w:val="23"/>
          <w:szCs w:val="23"/>
        </w:rPr>
        <w:t>речевой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деятельно-сти</w:t>
      </w:r>
      <w:proofErr w:type="spellEnd"/>
      <w:r>
        <w:rPr>
          <w:sz w:val="23"/>
          <w:szCs w:val="23"/>
        </w:rPr>
        <w:t xml:space="preserve">. Учащиеся выполняют различные письменные задания: от написания букв и слов, </w:t>
      </w:r>
      <w:proofErr w:type="spellStart"/>
      <w:proofErr w:type="gramStart"/>
      <w:r>
        <w:rPr>
          <w:sz w:val="23"/>
          <w:szCs w:val="23"/>
        </w:rPr>
        <w:t>спи-сывания</w:t>
      </w:r>
      <w:proofErr w:type="spellEnd"/>
      <w:proofErr w:type="gramEnd"/>
      <w:r>
        <w:rPr>
          <w:sz w:val="23"/>
          <w:szCs w:val="23"/>
        </w:rPr>
        <w:t xml:space="preserve"> текстов, в которые им необходимо вставить недостающие слова, до написания с опорой на образец записок, открыток, поздравлений, писем и сочинений.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Включение детей в деятельность по выполнению вышеизложенных заданий и учебных задач способствует формированию коммуникативных УУД.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 xml:space="preserve"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с достижениями указанного результата связаны основные виды деятельности, на которых построена система заданий во всех учебниках с 1 по 4 класс. Они будут заявлены в каждом учебнике по-разному: </w:t>
      </w:r>
      <w:proofErr w:type="gramStart"/>
      <w:r>
        <w:rPr>
          <w:sz w:val="23"/>
          <w:szCs w:val="23"/>
        </w:rPr>
        <w:t xml:space="preserve">«Рассмотри ...», «Сравни: чем похожи, чем отличаются ...», «Проанализируй ...», «Объясни, почему ...», «Сделай вывод ...», «Выбери верный ответ ...», «Найди и исправь ошибки ...» и др. Система заданий направлена на развитие математического стиля мышления, в частности, на формирование умений анализировать, устанавливать причинно-следственные связи между объектами и величинами, аргументировать предлагаемый ход решения того или иного вопроса, задачи.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предусмотрено решение учебных задач лексического, фонетико-графического, грамматико-орфографического, синтаксического, </w:t>
      </w:r>
      <w:proofErr w:type="spellStart"/>
      <w:proofErr w:type="gramStart"/>
      <w:r>
        <w:rPr>
          <w:sz w:val="23"/>
          <w:szCs w:val="23"/>
        </w:rPr>
        <w:t>коммуникатив-ного</w:t>
      </w:r>
      <w:proofErr w:type="spellEnd"/>
      <w:proofErr w:type="gramEnd"/>
      <w:r>
        <w:rPr>
          <w:sz w:val="23"/>
          <w:szCs w:val="23"/>
        </w:rPr>
        <w:t xml:space="preserve"> характера. Предполагается, что такие виды деятельности младших школьников </w:t>
      </w:r>
      <w:proofErr w:type="spellStart"/>
      <w:proofErr w:type="gramStart"/>
      <w:r>
        <w:rPr>
          <w:sz w:val="23"/>
          <w:szCs w:val="23"/>
        </w:rPr>
        <w:t>по-могут</w:t>
      </w:r>
      <w:proofErr w:type="spellEnd"/>
      <w:proofErr w:type="gramEnd"/>
      <w:r>
        <w:rPr>
          <w:sz w:val="23"/>
          <w:szCs w:val="23"/>
        </w:rPr>
        <w:t xml:space="preserve"> им стать активными участниками наблюдений, микроисследований в области языка и речи и постепенно откроют для них определённые стороны языковых понятий, явлений, фактов. В процессе решения таких задач, школьники будут учиться анализировать, </w:t>
      </w:r>
      <w:proofErr w:type="spellStart"/>
      <w:proofErr w:type="gramStart"/>
      <w:r>
        <w:rPr>
          <w:sz w:val="23"/>
          <w:szCs w:val="23"/>
        </w:rPr>
        <w:t>срав-нивать</w:t>
      </w:r>
      <w:proofErr w:type="spellEnd"/>
      <w:proofErr w:type="gramEnd"/>
      <w:r>
        <w:rPr>
          <w:sz w:val="23"/>
          <w:szCs w:val="23"/>
        </w:rPr>
        <w:t xml:space="preserve">, классифицировать такие языковые единицы как звуки, буквы, части слов, части речи, члены предложения, простые и сложные предложения и др., объяснять, рассуждать, сопоставлять, делать выводы, проводить лингвистические опыты.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С первого класса ученики распределяют языковые единицы (звуки, буквы, слоги, слова) по определённому признаку, дополняют ряды в соответствии с определённым </w:t>
      </w:r>
      <w:proofErr w:type="spellStart"/>
      <w:r>
        <w:rPr>
          <w:sz w:val="23"/>
          <w:szCs w:val="23"/>
        </w:rPr>
        <w:t>при-знаком</w:t>
      </w:r>
      <w:proofErr w:type="spellEnd"/>
      <w:r>
        <w:rPr>
          <w:sz w:val="23"/>
          <w:szCs w:val="23"/>
        </w:rPr>
        <w:t xml:space="preserve">, объединяют, сравнивают, сопоставляют, учатся объяснять, рассуждать, </w:t>
      </w:r>
      <w:proofErr w:type="spellStart"/>
      <w:r>
        <w:rPr>
          <w:sz w:val="23"/>
          <w:szCs w:val="23"/>
        </w:rPr>
        <w:t>высказы-вать</w:t>
      </w:r>
      <w:proofErr w:type="spellEnd"/>
      <w:r>
        <w:rPr>
          <w:sz w:val="23"/>
          <w:szCs w:val="23"/>
        </w:rPr>
        <w:t xml:space="preserve"> своё мнение.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учебниках курса «Литературное чтение» </w:t>
      </w:r>
      <w:r>
        <w:rPr>
          <w:sz w:val="23"/>
          <w:szCs w:val="23"/>
        </w:rPr>
        <w:t xml:space="preserve">заложена система вопросов и </w:t>
      </w:r>
      <w:proofErr w:type="spellStart"/>
      <w:proofErr w:type="gramStart"/>
      <w:r>
        <w:rPr>
          <w:sz w:val="23"/>
          <w:szCs w:val="23"/>
        </w:rPr>
        <w:t>зада-ний</w:t>
      </w:r>
      <w:proofErr w:type="spellEnd"/>
      <w:proofErr w:type="gramEnd"/>
      <w:r>
        <w:rPr>
          <w:sz w:val="23"/>
          <w:szCs w:val="23"/>
        </w:rPr>
        <w:t xml:space="preserve">, способствующих активизации умственной деятельности учащихся, развитию </w:t>
      </w:r>
      <w:proofErr w:type="spellStart"/>
      <w:r>
        <w:rPr>
          <w:sz w:val="23"/>
          <w:szCs w:val="23"/>
        </w:rPr>
        <w:t>логиче-ского</w:t>
      </w:r>
      <w:proofErr w:type="spellEnd"/>
      <w:r>
        <w:rPr>
          <w:sz w:val="23"/>
          <w:szCs w:val="23"/>
        </w:rPr>
        <w:t xml:space="preserve"> мышления. Например, задания, в которых предлагается установить соответствия, сравнить образы героев, произведения живописи и т. п.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«Окружающий мир» </w:t>
      </w:r>
      <w:r>
        <w:rPr>
          <w:sz w:val="23"/>
          <w:szCs w:val="23"/>
        </w:rPr>
        <w:t xml:space="preserve">предусмотрена система заданий, направленных на первоначальное ознакомление детей с разного рода зависимостями, задания для </w:t>
      </w:r>
      <w:proofErr w:type="spellStart"/>
      <w:proofErr w:type="gramStart"/>
      <w:r>
        <w:rPr>
          <w:sz w:val="23"/>
          <w:szCs w:val="23"/>
        </w:rPr>
        <w:t>раскры-тия</w:t>
      </w:r>
      <w:proofErr w:type="spellEnd"/>
      <w:proofErr w:type="gramEnd"/>
      <w:r>
        <w:rPr>
          <w:sz w:val="23"/>
          <w:szCs w:val="23"/>
        </w:rPr>
        <w:t xml:space="preserve"> причинной связи между процессами и явлениями окружающей действительности. Например, в 1 классе будут предусмотрены задания на сравнение ели и сосны, реки и </w:t>
      </w:r>
      <w:proofErr w:type="spellStart"/>
      <w:proofErr w:type="gramStart"/>
      <w:r>
        <w:rPr>
          <w:sz w:val="23"/>
          <w:szCs w:val="23"/>
        </w:rPr>
        <w:t>мо-ря</w:t>
      </w:r>
      <w:proofErr w:type="spellEnd"/>
      <w:proofErr w:type="gramEnd"/>
      <w:r>
        <w:rPr>
          <w:sz w:val="23"/>
          <w:szCs w:val="23"/>
        </w:rPr>
        <w:t xml:space="preserve">, различных средств транспорта, животных разных групп и т.п. Во 2 классе — сравнение городского и сельского домов, анализ схемы связей неживой и живой природы, </w:t>
      </w:r>
      <w:proofErr w:type="spellStart"/>
      <w:proofErr w:type="gramStart"/>
      <w:r>
        <w:rPr>
          <w:sz w:val="23"/>
          <w:szCs w:val="23"/>
        </w:rPr>
        <w:t>обобще-ние</w:t>
      </w:r>
      <w:proofErr w:type="spellEnd"/>
      <w:proofErr w:type="gramEnd"/>
      <w:r>
        <w:rPr>
          <w:sz w:val="23"/>
          <w:szCs w:val="23"/>
        </w:rPr>
        <w:t xml:space="preserve"> представлений о погодных Явлениях и пр., построение рассуждений об экологических связях по аналогии с прочитанным рассказом, установление причинно-следственных </w:t>
      </w:r>
      <w:proofErr w:type="spellStart"/>
      <w:r>
        <w:rPr>
          <w:sz w:val="23"/>
          <w:szCs w:val="23"/>
        </w:rPr>
        <w:t>свя-зей</w:t>
      </w:r>
      <w:proofErr w:type="spellEnd"/>
      <w:r>
        <w:rPr>
          <w:sz w:val="23"/>
          <w:szCs w:val="23"/>
        </w:rPr>
        <w:t xml:space="preserve"> при знакомстве с сезонными изменениями в природе. В 3 классе — различные задания на классификацию живых организмов, составление из звеньев (синтез) круговорота </w:t>
      </w:r>
      <w:proofErr w:type="spellStart"/>
      <w:proofErr w:type="gramStart"/>
      <w:r>
        <w:rPr>
          <w:sz w:val="23"/>
          <w:szCs w:val="23"/>
        </w:rPr>
        <w:t>ве-ществ</w:t>
      </w:r>
      <w:proofErr w:type="spellEnd"/>
      <w:proofErr w:type="gramEnd"/>
      <w:r>
        <w:rPr>
          <w:sz w:val="23"/>
          <w:szCs w:val="23"/>
        </w:rPr>
        <w:t xml:space="preserve"> в природе, сравнение дорожных знаков разных групп, анализ таблиц и сравнение государственного и семейного бюджетов. В 4 классе — сравнение изучаемых природных зон, природных сообществ, установление причинно-следственных связей при изучении исторических событий. </w:t>
      </w:r>
      <w:r>
        <w:rPr>
          <w:b/>
          <w:bCs/>
          <w:sz w:val="23"/>
          <w:szCs w:val="23"/>
        </w:rPr>
        <w:t xml:space="preserve">В курсе «Английский язык» </w:t>
      </w:r>
      <w:r>
        <w:rPr>
          <w:sz w:val="23"/>
          <w:szCs w:val="23"/>
        </w:rPr>
        <w:t xml:space="preserve">задания будут построены таким образом, что, </w:t>
      </w:r>
      <w:proofErr w:type="spellStart"/>
      <w:proofErr w:type="gramStart"/>
      <w:r>
        <w:rPr>
          <w:sz w:val="23"/>
          <w:szCs w:val="23"/>
        </w:rPr>
        <w:t>про-анализировав</w:t>
      </w:r>
      <w:proofErr w:type="spellEnd"/>
      <w:proofErr w:type="gramEnd"/>
      <w:r>
        <w:rPr>
          <w:sz w:val="23"/>
          <w:szCs w:val="23"/>
        </w:rPr>
        <w:t xml:space="preserve"> особенности грамматического явления, учащиеся имеют возможность </w:t>
      </w:r>
      <w:proofErr w:type="spellStart"/>
      <w:r>
        <w:rPr>
          <w:sz w:val="23"/>
          <w:szCs w:val="23"/>
        </w:rPr>
        <w:t>само-стоятельно</w:t>
      </w:r>
      <w:proofErr w:type="spellEnd"/>
      <w:r>
        <w:rPr>
          <w:sz w:val="23"/>
          <w:szCs w:val="23"/>
        </w:rPr>
        <w:t xml:space="preserve"> вывести грамматическое правило, а затем сравнить с правилом в учебнике. </w:t>
      </w:r>
      <w:proofErr w:type="spellStart"/>
      <w:proofErr w:type="gramStart"/>
      <w:r>
        <w:rPr>
          <w:sz w:val="23"/>
          <w:szCs w:val="23"/>
        </w:rPr>
        <w:t>Та-ким</w:t>
      </w:r>
      <w:proofErr w:type="spellEnd"/>
      <w:proofErr w:type="gramEnd"/>
      <w:r>
        <w:rPr>
          <w:sz w:val="23"/>
          <w:szCs w:val="23"/>
        </w:rPr>
        <w:t xml:space="preserve"> же образом построена работа над правилами чтения. Учащиеся определяют </w:t>
      </w:r>
      <w:proofErr w:type="spellStart"/>
      <w:r>
        <w:rPr>
          <w:sz w:val="23"/>
          <w:szCs w:val="23"/>
        </w:rPr>
        <w:t>причин-но-следственные</w:t>
      </w:r>
      <w:proofErr w:type="spellEnd"/>
      <w:r>
        <w:rPr>
          <w:sz w:val="23"/>
          <w:szCs w:val="23"/>
        </w:rPr>
        <w:t xml:space="preserve"> связи внутри текста, почему произошли определённые события, почему герои так поступили, анализируют различные объекты с целью выделения признаков (</w:t>
      </w:r>
      <w:proofErr w:type="spellStart"/>
      <w:proofErr w:type="gramStart"/>
      <w:r>
        <w:rPr>
          <w:sz w:val="23"/>
          <w:szCs w:val="23"/>
        </w:rPr>
        <w:t>су-щественных</w:t>
      </w:r>
      <w:proofErr w:type="spellEnd"/>
      <w:proofErr w:type="gramEnd"/>
      <w:r>
        <w:rPr>
          <w:sz w:val="23"/>
          <w:szCs w:val="23"/>
        </w:rPr>
        <w:t xml:space="preserve">, несущественных) и классифицируют их по выделенным признакам.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«Технология» </w:t>
      </w:r>
      <w:r>
        <w:rPr>
          <w:sz w:val="23"/>
          <w:szCs w:val="23"/>
        </w:rPr>
        <w:t xml:space="preserve">будет предусмотрена система заданий, способствующих активизации умственной деятельности учащихся, развитию логического мышления. Например, задания, где нужно сравнить свойства материалов, для чего необходимо </w:t>
      </w:r>
      <w:proofErr w:type="spellStart"/>
      <w:proofErr w:type="gramStart"/>
      <w:r>
        <w:rPr>
          <w:sz w:val="23"/>
          <w:szCs w:val="23"/>
        </w:rPr>
        <w:t>вы-полнить</w:t>
      </w:r>
      <w:proofErr w:type="spellEnd"/>
      <w:proofErr w:type="gramEnd"/>
      <w:r>
        <w:rPr>
          <w:sz w:val="23"/>
          <w:szCs w:val="23"/>
        </w:rPr>
        <w:t xml:space="preserve"> элементарное исследование или эксперимент, провести наблюдение над </w:t>
      </w:r>
      <w:proofErr w:type="spellStart"/>
      <w:r>
        <w:rPr>
          <w:sz w:val="23"/>
          <w:szCs w:val="23"/>
        </w:rPr>
        <w:t>объек-том</w:t>
      </w:r>
      <w:proofErr w:type="spellEnd"/>
      <w:r>
        <w:rPr>
          <w:sz w:val="23"/>
          <w:szCs w:val="23"/>
        </w:rPr>
        <w:t xml:space="preserve">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«Музыка» </w:t>
      </w:r>
      <w:r>
        <w:rPr>
          <w:sz w:val="23"/>
          <w:szCs w:val="23"/>
        </w:rPr>
        <w:t xml:space="preserve">будут выстроены системы заданий, направленных на овладение приемами сравнения, анализа, обобщения, классификации различных явлений </w:t>
      </w:r>
      <w:proofErr w:type="spellStart"/>
      <w:proofErr w:type="gramStart"/>
      <w:r>
        <w:rPr>
          <w:sz w:val="23"/>
          <w:szCs w:val="23"/>
        </w:rPr>
        <w:t>музыкаль-ного</w:t>
      </w:r>
      <w:proofErr w:type="spellEnd"/>
      <w:proofErr w:type="gramEnd"/>
      <w:r>
        <w:rPr>
          <w:sz w:val="23"/>
          <w:szCs w:val="23"/>
        </w:rPr>
        <w:t xml:space="preserve"> искусства по жанрам и стилям; видам исполнительского творчества, формирующие у младших школьников способность устанавливать связи и отношения отдельных явлений жизни и искусств.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11) Готовность слушать собеседника и вести диалог; готовность признавать возможность существования различных точек зрения и права каждого иметь свою; </w:t>
      </w:r>
      <w:proofErr w:type="spellStart"/>
      <w:proofErr w:type="gramStart"/>
      <w:r>
        <w:rPr>
          <w:i/>
          <w:iCs/>
          <w:sz w:val="23"/>
          <w:szCs w:val="23"/>
        </w:rPr>
        <w:t>из-лагать</w:t>
      </w:r>
      <w:proofErr w:type="spellEnd"/>
      <w:proofErr w:type="gramEnd"/>
      <w:r>
        <w:rPr>
          <w:i/>
          <w:iCs/>
          <w:sz w:val="23"/>
          <w:szCs w:val="23"/>
        </w:rPr>
        <w:t xml:space="preserve"> своё мнение и аргументировать свою точку зрения и оценку событий.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 системе учебников УМК «Школа России» для достижения указанного результата предлагаются задания для объяснения представленных алгоритмов действий, вычислений, построений, рассуждений, мнений, различных точек зрения, побуждающие учащихся </w:t>
      </w:r>
      <w:proofErr w:type="spellStart"/>
      <w:proofErr w:type="gramStart"/>
      <w:r>
        <w:rPr>
          <w:sz w:val="23"/>
          <w:szCs w:val="23"/>
        </w:rPr>
        <w:t>ис-кать</w:t>
      </w:r>
      <w:proofErr w:type="spellEnd"/>
      <w:proofErr w:type="gramEnd"/>
      <w:r>
        <w:rPr>
          <w:sz w:val="23"/>
          <w:szCs w:val="23"/>
        </w:rPr>
        <w:t xml:space="preserve"> разные способы решения, вычисления, обсуждать их, выслушивая версии </w:t>
      </w:r>
      <w:proofErr w:type="spellStart"/>
      <w:r>
        <w:rPr>
          <w:sz w:val="23"/>
          <w:szCs w:val="23"/>
        </w:rPr>
        <w:t>однокласс-ников</w:t>
      </w:r>
      <w:proofErr w:type="spellEnd"/>
      <w:r>
        <w:rPr>
          <w:sz w:val="23"/>
          <w:szCs w:val="23"/>
        </w:rPr>
        <w:t xml:space="preserve">. В заданиях предлагается рассмотреть представленные в учебниках варианты </w:t>
      </w:r>
      <w:proofErr w:type="spellStart"/>
      <w:proofErr w:type="gramStart"/>
      <w:r>
        <w:rPr>
          <w:sz w:val="23"/>
          <w:szCs w:val="23"/>
        </w:rPr>
        <w:t>отве-та</w:t>
      </w:r>
      <w:proofErr w:type="spellEnd"/>
      <w:proofErr w:type="gramEnd"/>
      <w:r>
        <w:rPr>
          <w:sz w:val="23"/>
          <w:szCs w:val="23"/>
        </w:rPr>
        <w:t xml:space="preserve">, обсудить, кто из персонажей учебника прав, найти ошибки в ходе решения проблемы, задачи, объяснить и аргументировать свою позицию.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этой связи все те задачи и задания, которые будут направлены на поиск </w:t>
      </w:r>
      <w:proofErr w:type="spellStart"/>
      <w:proofErr w:type="gramStart"/>
      <w:r>
        <w:rPr>
          <w:sz w:val="23"/>
          <w:szCs w:val="23"/>
        </w:rPr>
        <w:t>различ-ных</w:t>
      </w:r>
      <w:proofErr w:type="spellEnd"/>
      <w:proofErr w:type="gramEnd"/>
      <w:r>
        <w:rPr>
          <w:sz w:val="23"/>
          <w:szCs w:val="23"/>
        </w:rPr>
        <w:t xml:space="preserve"> вариантов решения (включая построение разных моделей, разных пространственных фигур и т. д.), на выдвижение гипотез, разных точек зрения, версий и причин событий, разных суждений; задачи, связанные с разнообразием использования материалов; задачи на преодоление инерции мышления, прогностические, проектные задачи и пр., </w:t>
      </w:r>
      <w:proofErr w:type="spellStart"/>
      <w:proofErr w:type="gramStart"/>
      <w:r>
        <w:rPr>
          <w:sz w:val="23"/>
          <w:szCs w:val="23"/>
        </w:rPr>
        <w:t>способ-ствуют</w:t>
      </w:r>
      <w:proofErr w:type="spellEnd"/>
      <w:proofErr w:type="gramEnd"/>
      <w:r>
        <w:rPr>
          <w:sz w:val="23"/>
          <w:szCs w:val="23"/>
        </w:rPr>
        <w:t xml:space="preserve"> развитию </w:t>
      </w:r>
      <w:proofErr w:type="spellStart"/>
      <w:r>
        <w:rPr>
          <w:sz w:val="23"/>
          <w:szCs w:val="23"/>
        </w:rPr>
        <w:t>дивергентности</w:t>
      </w:r>
      <w:proofErr w:type="spellEnd"/>
      <w:r>
        <w:rPr>
          <w:sz w:val="23"/>
          <w:szCs w:val="23"/>
        </w:rPr>
        <w:t xml:space="preserve"> мышления как важнейшей составляющей </w:t>
      </w:r>
      <w:proofErr w:type="spellStart"/>
      <w:r>
        <w:rPr>
          <w:sz w:val="23"/>
          <w:szCs w:val="23"/>
        </w:rPr>
        <w:t>исследова-тельского</w:t>
      </w:r>
      <w:proofErr w:type="spellEnd"/>
      <w:r>
        <w:rPr>
          <w:sz w:val="23"/>
          <w:szCs w:val="23"/>
        </w:rPr>
        <w:t xml:space="preserve"> поведения младших школьников.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предполагаются специальные задания для дискуссии, связанной с содержанием языкового или иллюстративного материала, упражнения, где описываются разные точки зрения (например, положительные и отрицательные отзывы о картине В. М. Васнецова «Иван Царевич на Сером волке»). Дети при этом должны </w:t>
      </w:r>
      <w:proofErr w:type="spellStart"/>
      <w:proofErr w:type="gramStart"/>
      <w:r>
        <w:rPr>
          <w:sz w:val="23"/>
          <w:szCs w:val="23"/>
        </w:rPr>
        <w:t>выска-зывать</w:t>
      </w:r>
      <w:proofErr w:type="spellEnd"/>
      <w:proofErr w:type="gramEnd"/>
      <w:r>
        <w:rPr>
          <w:sz w:val="23"/>
          <w:szCs w:val="23"/>
        </w:rPr>
        <w:t xml:space="preserve"> своё собственное мнение, учиться слушать своих оппонентов, включаться в </w:t>
      </w:r>
      <w:proofErr w:type="spellStart"/>
      <w:r>
        <w:rPr>
          <w:sz w:val="23"/>
          <w:szCs w:val="23"/>
        </w:rPr>
        <w:t>диа-лог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полилог</w:t>
      </w:r>
      <w:proofErr w:type="spellEnd"/>
      <w:r>
        <w:rPr>
          <w:sz w:val="23"/>
          <w:szCs w:val="23"/>
        </w:rPr>
        <w:t xml:space="preserve">, учиться составлять диалоги по рисункам и их инсценировать.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«Литературное чтение» </w:t>
      </w:r>
      <w:r>
        <w:rPr>
          <w:sz w:val="23"/>
          <w:szCs w:val="23"/>
        </w:rPr>
        <w:t xml:space="preserve">будет заложена система заданий и вопросов, направленных на формирование умения высказывать свою точку зрения, активно </w:t>
      </w:r>
      <w:proofErr w:type="spellStart"/>
      <w:proofErr w:type="gramStart"/>
      <w:r>
        <w:rPr>
          <w:sz w:val="23"/>
          <w:szCs w:val="23"/>
        </w:rPr>
        <w:t>участ-вовать</w:t>
      </w:r>
      <w:proofErr w:type="spellEnd"/>
      <w:proofErr w:type="gramEnd"/>
      <w:r>
        <w:rPr>
          <w:sz w:val="23"/>
          <w:szCs w:val="23"/>
        </w:rPr>
        <w:t xml:space="preserve"> в диалоге в связи с прочитанным или прослушанным текстом. Вопросы открытого типа, начинаются со слов «Почему? Как?» с тем, чтобы дети смогли выражать </w:t>
      </w:r>
      <w:proofErr w:type="spellStart"/>
      <w:proofErr w:type="gramStart"/>
      <w:r>
        <w:rPr>
          <w:sz w:val="23"/>
          <w:szCs w:val="23"/>
        </w:rPr>
        <w:t>собствен-ное</w:t>
      </w:r>
      <w:proofErr w:type="spellEnd"/>
      <w:proofErr w:type="gramEnd"/>
      <w:r>
        <w:rPr>
          <w:sz w:val="23"/>
          <w:szCs w:val="23"/>
        </w:rPr>
        <w:t xml:space="preserve"> мнение, выслушивать мнение одноклассников, обсуждать вопрос в группе или паре.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основе аналогии или текста – опоры, учащиеся будут составлять небольшие рассказы о себе и окружающем мире; описывать иллюстрации к произведениям и </w:t>
      </w:r>
      <w:proofErr w:type="spellStart"/>
      <w:proofErr w:type="gramStart"/>
      <w:r>
        <w:rPr>
          <w:sz w:val="23"/>
          <w:szCs w:val="23"/>
        </w:rPr>
        <w:t>выска-зывать</w:t>
      </w:r>
      <w:proofErr w:type="spellEnd"/>
      <w:proofErr w:type="gramEnd"/>
      <w:r>
        <w:rPr>
          <w:sz w:val="23"/>
          <w:szCs w:val="23"/>
        </w:rPr>
        <w:t xml:space="preserve"> отношение к его героям.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«Английский язык» (расширенное содержание обучения </w:t>
      </w:r>
      <w:proofErr w:type="spellStart"/>
      <w:proofErr w:type="gramStart"/>
      <w:r>
        <w:rPr>
          <w:b/>
          <w:bCs/>
          <w:sz w:val="23"/>
          <w:szCs w:val="23"/>
        </w:rPr>
        <w:t>иностранно-му</w:t>
      </w:r>
      <w:proofErr w:type="spellEnd"/>
      <w:proofErr w:type="gramEnd"/>
      <w:r>
        <w:rPr>
          <w:b/>
          <w:bCs/>
          <w:sz w:val="23"/>
          <w:szCs w:val="23"/>
        </w:rPr>
        <w:t xml:space="preserve"> языку) </w:t>
      </w:r>
      <w:r>
        <w:rPr>
          <w:sz w:val="23"/>
          <w:szCs w:val="23"/>
        </w:rPr>
        <w:t xml:space="preserve">упражнения на развитие диалогической речи будут введены со 2 класса и представлены в заданиях типа «Разыграйте диалог-знакомство со своим </w:t>
      </w:r>
      <w:proofErr w:type="spellStart"/>
      <w:r>
        <w:rPr>
          <w:sz w:val="23"/>
          <w:szCs w:val="23"/>
        </w:rPr>
        <w:t>одноклассни-ком</w:t>
      </w:r>
      <w:proofErr w:type="spellEnd"/>
      <w:r>
        <w:rPr>
          <w:sz w:val="23"/>
          <w:szCs w:val="23"/>
        </w:rPr>
        <w:t xml:space="preserve">...», «Глядя на картинки, спроси своего одноклассника...». Кроме того, предполагается участие детей в диалоге в связи с прочитанным или прослушанным текстом, при ответах на вопросы открытого типа (выражая своё собственное мнение и выслушивая мнение </w:t>
      </w:r>
      <w:proofErr w:type="spellStart"/>
      <w:proofErr w:type="gramStart"/>
      <w:r>
        <w:rPr>
          <w:sz w:val="23"/>
          <w:szCs w:val="23"/>
        </w:rPr>
        <w:t>од-ноклассников</w:t>
      </w:r>
      <w:proofErr w:type="spellEnd"/>
      <w:proofErr w:type="gramEnd"/>
      <w:r>
        <w:rPr>
          <w:sz w:val="23"/>
          <w:szCs w:val="23"/>
        </w:rPr>
        <w:t xml:space="preserve">) и т. п.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каждого урока в учебниках (2—4 </w:t>
      </w:r>
      <w:proofErr w:type="spellStart"/>
      <w:r>
        <w:rPr>
          <w:sz w:val="23"/>
          <w:szCs w:val="23"/>
        </w:rPr>
        <w:t>кл</w:t>
      </w:r>
      <w:proofErr w:type="spellEnd"/>
      <w:r>
        <w:rPr>
          <w:sz w:val="23"/>
          <w:szCs w:val="23"/>
        </w:rPr>
        <w:t xml:space="preserve">.) предусмотрен специальный раздел для совершенствования навыков говорения </w:t>
      </w:r>
      <w:proofErr w:type="spellStart"/>
      <w:r>
        <w:rPr>
          <w:sz w:val="23"/>
          <w:szCs w:val="23"/>
        </w:rPr>
        <w:t>Let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Talk</w:t>
      </w:r>
      <w:proofErr w:type="spellEnd"/>
      <w:r>
        <w:rPr>
          <w:sz w:val="23"/>
          <w:szCs w:val="23"/>
        </w:rPr>
        <w:t xml:space="preserve">. Опираясь на диалоги-модели, </w:t>
      </w:r>
      <w:proofErr w:type="spellStart"/>
      <w:proofErr w:type="gramStart"/>
      <w:r>
        <w:rPr>
          <w:sz w:val="23"/>
          <w:szCs w:val="23"/>
        </w:rPr>
        <w:t>школь-ники</w:t>
      </w:r>
      <w:proofErr w:type="spellEnd"/>
      <w:proofErr w:type="gramEnd"/>
      <w:r>
        <w:rPr>
          <w:sz w:val="23"/>
          <w:szCs w:val="23"/>
        </w:rPr>
        <w:t xml:space="preserve"> будут учиться вести беседу о себе, своей семье, своих друзьях, интересах, игрушках, домашних питомцах и пр. Здесь же учащимся будут даны опоры для разыгрывания </w:t>
      </w:r>
      <w:proofErr w:type="spellStart"/>
      <w:r>
        <w:rPr>
          <w:sz w:val="23"/>
          <w:szCs w:val="23"/>
        </w:rPr>
        <w:t>диало-гов</w:t>
      </w:r>
      <w:proofErr w:type="spellEnd"/>
      <w:r>
        <w:rPr>
          <w:sz w:val="23"/>
          <w:szCs w:val="23"/>
        </w:rPr>
        <w:t xml:space="preserve"> в ситуациях, приближенных </w:t>
      </w:r>
      <w:proofErr w:type="gramStart"/>
      <w:r>
        <w:rPr>
          <w:sz w:val="23"/>
          <w:szCs w:val="23"/>
        </w:rPr>
        <w:t>к</w:t>
      </w:r>
      <w:proofErr w:type="gramEnd"/>
      <w:r>
        <w:rPr>
          <w:sz w:val="23"/>
          <w:szCs w:val="23"/>
        </w:rPr>
        <w:t xml:space="preserve"> реальным — в школе, дома, в магазине, на улице.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12)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13) Готовность конструктивно разрешать конфликты посредством учёта </w:t>
      </w:r>
      <w:proofErr w:type="spellStart"/>
      <w:proofErr w:type="gramStart"/>
      <w:r>
        <w:rPr>
          <w:i/>
          <w:iCs/>
          <w:sz w:val="23"/>
          <w:szCs w:val="23"/>
        </w:rPr>
        <w:t>инте-ресов</w:t>
      </w:r>
      <w:proofErr w:type="spellEnd"/>
      <w:proofErr w:type="gramEnd"/>
      <w:r>
        <w:rPr>
          <w:i/>
          <w:iCs/>
          <w:sz w:val="23"/>
          <w:szCs w:val="23"/>
        </w:rPr>
        <w:t xml:space="preserve"> сторон и сотрудничества.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реализации указанных результатов в учебниках УМК «Школа России» </w:t>
      </w:r>
      <w:proofErr w:type="spellStart"/>
      <w:proofErr w:type="gramStart"/>
      <w:r>
        <w:rPr>
          <w:sz w:val="23"/>
          <w:szCs w:val="23"/>
        </w:rPr>
        <w:t>предпо-лагается</w:t>
      </w:r>
      <w:proofErr w:type="spellEnd"/>
      <w:proofErr w:type="gramEnd"/>
      <w:r>
        <w:rPr>
          <w:sz w:val="23"/>
          <w:szCs w:val="23"/>
        </w:rPr>
        <w:t xml:space="preserve"> большое количество заданий, предусматривающих систематическое проведение работы в паре, в группе. Ученики совместно определяют общую цель, помогают друг </w:t>
      </w:r>
      <w:proofErr w:type="spellStart"/>
      <w:proofErr w:type="gramStart"/>
      <w:r>
        <w:rPr>
          <w:sz w:val="23"/>
          <w:szCs w:val="23"/>
        </w:rPr>
        <w:t>дру-гу</w:t>
      </w:r>
      <w:proofErr w:type="spellEnd"/>
      <w:proofErr w:type="gramEnd"/>
      <w:r>
        <w:rPr>
          <w:sz w:val="23"/>
          <w:szCs w:val="23"/>
        </w:rPr>
        <w:t xml:space="preserve"> сформулировать учебную задачу или, контролируя друг друга, поочередно выполняют задания, чтобы получить верный результат, оценивают правильность выполнения задания сверстником и др.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«Физическая культура» </w:t>
      </w:r>
      <w:r>
        <w:rPr>
          <w:sz w:val="23"/>
          <w:szCs w:val="23"/>
        </w:rPr>
        <w:t xml:space="preserve">материалы по подвижным и доступным </w:t>
      </w:r>
      <w:proofErr w:type="spellStart"/>
      <w:proofErr w:type="gramStart"/>
      <w:r>
        <w:rPr>
          <w:sz w:val="23"/>
          <w:szCs w:val="23"/>
        </w:rPr>
        <w:t>спор-тивным</w:t>
      </w:r>
      <w:proofErr w:type="spellEnd"/>
      <w:proofErr w:type="gramEnd"/>
      <w:r>
        <w:rPr>
          <w:sz w:val="23"/>
          <w:szCs w:val="23"/>
        </w:rPr>
        <w:t xml:space="preserve"> играм направлены на формирование умения договариваться о распределении функций и ролей в совместной игровой или спортивной деятельности, участвуя в которой дети приобретают умение адекватно оценивать свои результаты, вклад товарищей по </w:t>
      </w:r>
      <w:proofErr w:type="spellStart"/>
      <w:r>
        <w:rPr>
          <w:sz w:val="23"/>
          <w:szCs w:val="23"/>
        </w:rPr>
        <w:t>ко-манде</w:t>
      </w:r>
      <w:proofErr w:type="spellEnd"/>
      <w:r>
        <w:rPr>
          <w:sz w:val="23"/>
          <w:szCs w:val="23"/>
        </w:rPr>
        <w:t xml:space="preserve"> и соперников, собственное поведение и поведение участвующих лиц.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учебниках </w:t>
      </w:r>
      <w:r>
        <w:rPr>
          <w:b/>
          <w:bCs/>
          <w:sz w:val="23"/>
          <w:szCs w:val="23"/>
        </w:rPr>
        <w:t xml:space="preserve">математики, литературного чтения, русского языка, </w:t>
      </w:r>
      <w:proofErr w:type="spellStart"/>
      <w:proofErr w:type="gramStart"/>
      <w:r>
        <w:rPr>
          <w:b/>
          <w:bCs/>
          <w:sz w:val="23"/>
          <w:szCs w:val="23"/>
        </w:rPr>
        <w:t>окружающе-го</w:t>
      </w:r>
      <w:proofErr w:type="spellEnd"/>
      <w:proofErr w:type="gramEnd"/>
      <w:r>
        <w:rPr>
          <w:b/>
          <w:bCs/>
          <w:sz w:val="23"/>
          <w:szCs w:val="23"/>
        </w:rPr>
        <w:t xml:space="preserve"> мира </w:t>
      </w:r>
      <w:r>
        <w:rPr>
          <w:sz w:val="23"/>
          <w:szCs w:val="23"/>
        </w:rPr>
        <w:t xml:space="preserve">с 1 по 4 класс предложена общая рубрика «Наши проекты», с указанием темы проекта, соответствующих комментариев, советов, плана выполнения проектной работы. Проектные задания также размещены в учебниках </w:t>
      </w:r>
      <w:r>
        <w:rPr>
          <w:b/>
          <w:bCs/>
          <w:sz w:val="23"/>
          <w:szCs w:val="23"/>
        </w:rPr>
        <w:t xml:space="preserve">иностранных языков, технологии. </w:t>
      </w:r>
      <w:r>
        <w:rPr>
          <w:sz w:val="23"/>
          <w:szCs w:val="23"/>
        </w:rPr>
        <w:t xml:space="preserve">Учащиеся вместе обсуждают и формулируют цель </w:t>
      </w:r>
      <w:r>
        <w:rPr>
          <w:sz w:val="23"/>
          <w:szCs w:val="23"/>
        </w:rPr>
        <w:lastRenderedPageBreak/>
        <w:t xml:space="preserve">работы </w:t>
      </w:r>
      <w:proofErr w:type="gramStart"/>
      <w:r>
        <w:rPr>
          <w:sz w:val="23"/>
          <w:szCs w:val="23"/>
        </w:rPr>
        <w:t>над</w:t>
      </w:r>
      <w:proofErr w:type="gramEnd"/>
      <w:r>
        <w:rPr>
          <w:sz w:val="23"/>
          <w:szCs w:val="23"/>
        </w:rPr>
        <w:t xml:space="preserve"> заявленной в проекте </w:t>
      </w:r>
      <w:proofErr w:type="spellStart"/>
      <w:r>
        <w:rPr>
          <w:sz w:val="23"/>
          <w:szCs w:val="23"/>
        </w:rPr>
        <w:t>те-мой</w:t>
      </w:r>
      <w:proofErr w:type="spellEnd"/>
      <w:r>
        <w:rPr>
          <w:sz w:val="23"/>
          <w:szCs w:val="23"/>
        </w:rPr>
        <w:t xml:space="preserve">, план своих действий, промежуточные и итоговые результаты работы. Система </w:t>
      </w:r>
      <w:proofErr w:type="spellStart"/>
      <w:proofErr w:type="gramStart"/>
      <w:r>
        <w:rPr>
          <w:sz w:val="23"/>
          <w:szCs w:val="23"/>
        </w:rPr>
        <w:t>зада-ний</w:t>
      </w:r>
      <w:proofErr w:type="spellEnd"/>
      <w:proofErr w:type="gramEnd"/>
      <w:r>
        <w:rPr>
          <w:sz w:val="23"/>
          <w:szCs w:val="23"/>
        </w:rPr>
        <w:t xml:space="preserve"> по организации проектной деятельности будет заложена в большинстве учебников УМК «Школа России».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14) Овладение начальными сведениями о сущности и особенностях объектов, </w:t>
      </w:r>
      <w:proofErr w:type="spellStart"/>
      <w:proofErr w:type="gramStart"/>
      <w:r>
        <w:rPr>
          <w:i/>
          <w:iCs/>
          <w:sz w:val="23"/>
          <w:szCs w:val="23"/>
        </w:rPr>
        <w:t>про-цессов</w:t>
      </w:r>
      <w:proofErr w:type="spellEnd"/>
      <w:proofErr w:type="gramEnd"/>
      <w:r>
        <w:rPr>
          <w:i/>
          <w:iCs/>
          <w:sz w:val="23"/>
          <w:szCs w:val="23"/>
        </w:rPr>
        <w:t xml:space="preserve"> и явлений действительности (природных, социальных, культурных, технических и др.) в соответствии с содержанием конкретного учебного предмета.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15) Овладение базовыми предметными и </w:t>
      </w:r>
      <w:proofErr w:type="spellStart"/>
      <w:r>
        <w:rPr>
          <w:i/>
          <w:iCs/>
          <w:sz w:val="23"/>
          <w:szCs w:val="23"/>
        </w:rPr>
        <w:t>межпредметными</w:t>
      </w:r>
      <w:proofErr w:type="spellEnd"/>
      <w:r>
        <w:rPr>
          <w:i/>
          <w:iCs/>
          <w:sz w:val="23"/>
          <w:szCs w:val="23"/>
        </w:rPr>
        <w:t xml:space="preserve"> понятиями, </w:t>
      </w:r>
      <w:proofErr w:type="spellStart"/>
      <w:proofErr w:type="gramStart"/>
      <w:r>
        <w:rPr>
          <w:i/>
          <w:iCs/>
          <w:sz w:val="23"/>
          <w:szCs w:val="23"/>
        </w:rPr>
        <w:t>отража-ющими</w:t>
      </w:r>
      <w:proofErr w:type="spellEnd"/>
      <w:proofErr w:type="gramEnd"/>
      <w:r>
        <w:rPr>
          <w:i/>
          <w:iCs/>
          <w:sz w:val="23"/>
          <w:szCs w:val="23"/>
        </w:rPr>
        <w:t xml:space="preserve"> существенные связи и отношения между объектами и процессами. \.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базовым документом сопровождения ФГОС — Фундаментальным Ядром содержания общего образования в содержании отдельных учебных предметов должны присутствовать элементы научного знания, культуры и функциональной </w:t>
      </w:r>
      <w:proofErr w:type="spellStart"/>
      <w:proofErr w:type="gramStart"/>
      <w:r>
        <w:rPr>
          <w:sz w:val="23"/>
          <w:szCs w:val="23"/>
        </w:rPr>
        <w:t>грамот-ности</w:t>
      </w:r>
      <w:proofErr w:type="spellEnd"/>
      <w:proofErr w:type="gramEnd"/>
      <w:r>
        <w:rPr>
          <w:sz w:val="23"/>
          <w:szCs w:val="23"/>
        </w:rPr>
        <w:t xml:space="preserve">, которые должны быть достаточными для полноценного продолжения образования и личностного развития.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этими требованиями, содержание системы учебников УМК «Школа России» направлено на формирование у школьников: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начальных сведений о сущности и особенностях объектов, процессов и явлений действительности, целостного представления о мире, о научной картине мира;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личностного отношения к полученным знаниям, умениям применять знания в своей практической деятельности.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«Математика» </w:t>
      </w:r>
      <w:r>
        <w:rPr>
          <w:sz w:val="23"/>
          <w:szCs w:val="23"/>
        </w:rPr>
        <w:t xml:space="preserve">содержание и структура учебников обеспечит освоение младшими школьникам важнейших (базовых) понятий начального курса математики: число, величина, геометрическая фигура. Представленные в учебниках задания и способы работы над ними дают </w:t>
      </w:r>
      <w:proofErr w:type="spellStart"/>
      <w:proofErr w:type="gramStart"/>
      <w:r>
        <w:rPr>
          <w:sz w:val="23"/>
          <w:szCs w:val="23"/>
        </w:rPr>
        <w:t>возмож-ность</w:t>
      </w:r>
      <w:proofErr w:type="spellEnd"/>
      <w:proofErr w:type="gramEnd"/>
      <w:r>
        <w:rPr>
          <w:sz w:val="23"/>
          <w:szCs w:val="23"/>
        </w:rPr>
        <w:t xml:space="preserve"> понять, что математические положения не только применяются на практике, но и представляют собой результат анализа и обобщения человеком практической </w:t>
      </w:r>
      <w:proofErr w:type="spellStart"/>
      <w:r>
        <w:rPr>
          <w:sz w:val="23"/>
          <w:szCs w:val="23"/>
        </w:rPr>
        <w:t>деятельно-сти</w:t>
      </w:r>
      <w:proofErr w:type="spellEnd"/>
      <w:r>
        <w:rPr>
          <w:sz w:val="23"/>
          <w:szCs w:val="23"/>
        </w:rPr>
        <w:t xml:space="preserve"> и наблюдаемых им явлений окружающего мира, разные стороны которого изучают различные школьные дисциплины.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Особенно убедительно это проявляется на примере учебного предмета «</w:t>
      </w:r>
      <w:proofErr w:type="spellStart"/>
      <w:proofErr w:type="gramStart"/>
      <w:r>
        <w:rPr>
          <w:sz w:val="23"/>
          <w:szCs w:val="23"/>
        </w:rPr>
        <w:t>Окружаю-щий</w:t>
      </w:r>
      <w:proofErr w:type="spellEnd"/>
      <w:proofErr w:type="gramEnd"/>
      <w:r>
        <w:rPr>
          <w:sz w:val="23"/>
          <w:szCs w:val="23"/>
        </w:rPr>
        <w:t xml:space="preserve"> мир», в ходе изучения которого дети проводят и фиксируют сезонные наблюдения, прослеживают историю взаимоотношений человека и природы, у детей формируются представления об основных эпохах в развитии человечества.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«Литературное чтение» </w:t>
      </w:r>
      <w:r>
        <w:rPr>
          <w:sz w:val="23"/>
          <w:szCs w:val="23"/>
        </w:rPr>
        <w:t xml:space="preserve">базовыми предметными понятиями являются: «ценность», «книга», «художественная литература», «культура», «человек», «общество»; «живопись» «искусство».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Базовые </w:t>
      </w:r>
      <w:proofErr w:type="spellStart"/>
      <w:r>
        <w:rPr>
          <w:sz w:val="23"/>
          <w:szCs w:val="23"/>
        </w:rPr>
        <w:t>межпредметные</w:t>
      </w:r>
      <w:proofErr w:type="spellEnd"/>
      <w:r>
        <w:rPr>
          <w:sz w:val="23"/>
          <w:szCs w:val="23"/>
        </w:rPr>
        <w:t xml:space="preserve"> понятия — «взаимодействие», «развитие», «история», «жизнь», «творчество», «причина», «следствие», «результат», «время», «пространство», «модель».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b/>
          <w:bCs/>
          <w:sz w:val="23"/>
          <w:szCs w:val="23"/>
        </w:rPr>
        <w:t xml:space="preserve">В курсе «Русский язык» </w:t>
      </w:r>
      <w:r>
        <w:rPr>
          <w:sz w:val="23"/>
          <w:szCs w:val="23"/>
        </w:rPr>
        <w:t xml:space="preserve">базовыми предметными понятиями являются языковые единицы: звук, буква, слово, часть слова, часть речи, член предложения, простое </w:t>
      </w:r>
      <w:proofErr w:type="spellStart"/>
      <w:r>
        <w:rPr>
          <w:sz w:val="23"/>
          <w:szCs w:val="23"/>
        </w:rPr>
        <w:t>предло-жение</w:t>
      </w:r>
      <w:proofErr w:type="spellEnd"/>
      <w:r>
        <w:rPr>
          <w:sz w:val="23"/>
          <w:szCs w:val="23"/>
        </w:rPr>
        <w:t xml:space="preserve">, текст и др. Базовые </w:t>
      </w:r>
      <w:proofErr w:type="spellStart"/>
      <w:r>
        <w:rPr>
          <w:sz w:val="23"/>
          <w:szCs w:val="23"/>
        </w:rPr>
        <w:t>межпредметные</w:t>
      </w:r>
      <w:proofErr w:type="spellEnd"/>
      <w:r>
        <w:rPr>
          <w:sz w:val="23"/>
          <w:szCs w:val="23"/>
        </w:rPr>
        <w:t xml:space="preserve"> понятия: речь, диалог, слово, текст, модель, результат.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16) Умение работать в материальной и информационной среде начального общего образования (в том числе с учебными моделями) в соответствии с содержанием </w:t>
      </w:r>
      <w:proofErr w:type="spellStart"/>
      <w:proofErr w:type="gramStart"/>
      <w:r>
        <w:rPr>
          <w:i/>
          <w:iCs/>
          <w:sz w:val="23"/>
          <w:szCs w:val="23"/>
        </w:rPr>
        <w:t>кон-кретного</w:t>
      </w:r>
      <w:proofErr w:type="spellEnd"/>
      <w:proofErr w:type="gramEnd"/>
      <w:r>
        <w:rPr>
          <w:i/>
          <w:iCs/>
          <w:sz w:val="23"/>
          <w:szCs w:val="23"/>
        </w:rPr>
        <w:t xml:space="preserve"> учебного предмета.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Указанный результат при работе с УМК «Школа России» достигается в процессе: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создания учащимися своих собственных текстов, заполнения и дополнения </w:t>
      </w:r>
      <w:proofErr w:type="spellStart"/>
      <w:proofErr w:type="gramStart"/>
      <w:r>
        <w:rPr>
          <w:sz w:val="23"/>
          <w:szCs w:val="23"/>
        </w:rPr>
        <w:t>го-товых</w:t>
      </w:r>
      <w:proofErr w:type="spellEnd"/>
      <w:proofErr w:type="gramEnd"/>
      <w:r>
        <w:rPr>
          <w:sz w:val="23"/>
          <w:szCs w:val="23"/>
        </w:rPr>
        <w:t xml:space="preserve"> информационных объектов (таблиц, схем, диаграмм, текстов и пр.);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передачи информации в устной форме, сопровождаемой </w:t>
      </w:r>
      <w:proofErr w:type="spellStart"/>
      <w:r>
        <w:rPr>
          <w:sz w:val="23"/>
          <w:szCs w:val="23"/>
        </w:rPr>
        <w:t>аудивизуальной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под-держкой</w:t>
      </w:r>
      <w:proofErr w:type="spellEnd"/>
      <w:proofErr w:type="gramEnd"/>
      <w:r>
        <w:rPr>
          <w:sz w:val="23"/>
          <w:szCs w:val="23"/>
        </w:rPr>
        <w:t xml:space="preserve">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описания по определённому алгоритму объекта или процесса наблюдения, в том числе, используя электронные приложения к учебникам (Азбука, Русский язык, </w:t>
      </w:r>
      <w:proofErr w:type="spellStart"/>
      <w:proofErr w:type="gramStart"/>
      <w:r>
        <w:rPr>
          <w:sz w:val="23"/>
          <w:szCs w:val="23"/>
        </w:rPr>
        <w:t>Матема-тика</w:t>
      </w:r>
      <w:proofErr w:type="spellEnd"/>
      <w:proofErr w:type="gramEnd"/>
      <w:r>
        <w:rPr>
          <w:sz w:val="23"/>
          <w:szCs w:val="23"/>
        </w:rPr>
        <w:t xml:space="preserve">, Окружающий мир, Музыка, Английский язык, Немецкий язык, Французский язык, Испанский язык), </w:t>
      </w:r>
      <w:proofErr w:type="spellStart"/>
      <w:r>
        <w:rPr>
          <w:sz w:val="23"/>
          <w:szCs w:val="23"/>
        </w:rPr>
        <w:t>ИКТ-технологии</w:t>
      </w:r>
      <w:proofErr w:type="spellEnd"/>
      <w:r>
        <w:rPr>
          <w:sz w:val="23"/>
          <w:szCs w:val="23"/>
        </w:rPr>
        <w:t xml:space="preserve">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нахождения информации, фактов, заданных в сообщении, в задаче (по числовым параметрам, по ссылкам), выявления важной и второстепенной информации для решения поставленной учебной задачи, практической, проектной работы;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использования полученного опыта восприятия сообщений (текстов) для </w:t>
      </w:r>
      <w:proofErr w:type="spellStart"/>
      <w:proofErr w:type="gramStart"/>
      <w:r>
        <w:rPr>
          <w:sz w:val="23"/>
          <w:szCs w:val="23"/>
        </w:rPr>
        <w:t>обога-щения</w:t>
      </w:r>
      <w:proofErr w:type="spellEnd"/>
      <w:proofErr w:type="gramEnd"/>
      <w:r>
        <w:rPr>
          <w:sz w:val="23"/>
          <w:szCs w:val="23"/>
        </w:rPr>
        <w:t xml:space="preserve"> чувственного опыта, высказывания оценочных суждений и своей точки зрения о полученном сообщении (прочитанном тексте); составления инструкции (алгоритма) к </w:t>
      </w:r>
      <w:proofErr w:type="spellStart"/>
      <w:r>
        <w:rPr>
          <w:sz w:val="23"/>
          <w:szCs w:val="23"/>
        </w:rPr>
        <w:t>вы-полненному</w:t>
      </w:r>
      <w:proofErr w:type="spellEnd"/>
      <w:r>
        <w:rPr>
          <w:sz w:val="23"/>
          <w:szCs w:val="23"/>
        </w:rPr>
        <w:t xml:space="preserve"> действию.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 курсе «Основы религиозных культур и светской этики» </w:t>
      </w:r>
      <w:r>
        <w:rPr>
          <w:sz w:val="23"/>
          <w:szCs w:val="23"/>
        </w:rPr>
        <w:t xml:space="preserve">указанный результат обеспечивается в процессе реализации учебной модели, включающей: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разные учебники с общими темами, в которых выражена задача каждого модуля — приобщение к традициям многонационального народа России;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— систему творческих заданий, обеспечивающих </w:t>
      </w:r>
      <w:proofErr w:type="spellStart"/>
      <w:r>
        <w:rPr>
          <w:sz w:val="23"/>
          <w:szCs w:val="23"/>
        </w:rPr>
        <w:t>деятельностный</w:t>
      </w:r>
      <w:proofErr w:type="spellEnd"/>
      <w:r>
        <w:rPr>
          <w:sz w:val="23"/>
          <w:szCs w:val="23"/>
        </w:rPr>
        <w:t xml:space="preserve">, развивающий характер обучения, коллективную работу обучающихся, старших и младших;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организацию школьно-семейного праздника «Диалог культур во имя </w:t>
      </w:r>
      <w:proofErr w:type="spellStart"/>
      <w:proofErr w:type="gramStart"/>
      <w:r>
        <w:rPr>
          <w:sz w:val="23"/>
          <w:szCs w:val="23"/>
        </w:rPr>
        <w:t>граждан-ского</w:t>
      </w:r>
      <w:proofErr w:type="spellEnd"/>
      <w:proofErr w:type="gramEnd"/>
      <w:r>
        <w:rPr>
          <w:sz w:val="23"/>
          <w:szCs w:val="23"/>
        </w:rPr>
        <w:t xml:space="preserve"> мира и согласия», завершающего изучение комплексного курса.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Таким образом, в соответствии с требованиями ФГОС, предметное </w:t>
      </w:r>
      <w:proofErr w:type="spellStart"/>
      <w:proofErr w:type="gramStart"/>
      <w:r>
        <w:rPr>
          <w:b/>
          <w:bCs/>
          <w:sz w:val="23"/>
          <w:szCs w:val="23"/>
        </w:rPr>
        <w:t>содержа-ние</w:t>
      </w:r>
      <w:proofErr w:type="spellEnd"/>
      <w:proofErr w:type="gramEnd"/>
      <w:r>
        <w:rPr>
          <w:b/>
          <w:bCs/>
          <w:sz w:val="23"/>
          <w:szCs w:val="23"/>
        </w:rPr>
        <w:t xml:space="preserve">, дидактическое и методическое обеспечение системы учебников УМК «Школа России» способствует достижению </w:t>
      </w:r>
      <w:proofErr w:type="spellStart"/>
      <w:r>
        <w:rPr>
          <w:b/>
          <w:bCs/>
          <w:sz w:val="23"/>
          <w:szCs w:val="23"/>
        </w:rPr>
        <w:t>метапредметных</w:t>
      </w:r>
      <w:proofErr w:type="spellEnd"/>
      <w:r>
        <w:rPr>
          <w:b/>
          <w:bCs/>
          <w:sz w:val="23"/>
          <w:szCs w:val="23"/>
        </w:rPr>
        <w:t xml:space="preserve"> результатов освоения основной образовательной программы начального общего образования, посредством </w:t>
      </w:r>
      <w:proofErr w:type="spellStart"/>
      <w:r>
        <w:rPr>
          <w:b/>
          <w:bCs/>
          <w:sz w:val="23"/>
          <w:szCs w:val="23"/>
        </w:rPr>
        <w:t>форми-рования</w:t>
      </w:r>
      <w:proofErr w:type="spellEnd"/>
      <w:r>
        <w:rPr>
          <w:b/>
          <w:bCs/>
          <w:sz w:val="23"/>
          <w:szCs w:val="23"/>
        </w:rPr>
        <w:t xml:space="preserve"> познавательных, регулятивных и коммуникативных универсальных </w:t>
      </w:r>
      <w:proofErr w:type="spellStart"/>
      <w:r>
        <w:rPr>
          <w:b/>
          <w:bCs/>
          <w:sz w:val="23"/>
          <w:szCs w:val="23"/>
        </w:rPr>
        <w:t>учеб-ных</w:t>
      </w:r>
      <w:proofErr w:type="spellEnd"/>
      <w:r>
        <w:rPr>
          <w:b/>
          <w:bCs/>
          <w:sz w:val="23"/>
          <w:szCs w:val="23"/>
        </w:rPr>
        <w:t xml:space="preserve"> действий, составляющих основу умения учиться. Достижение предметных результатов освоения основной образовательной программы начального общего образования средствами УМК «Школа России».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Решение основных задач реализации содержания всех предметных областей </w:t>
      </w:r>
      <w:proofErr w:type="spellStart"/>
      <w:proofErr w:type="gramStart"/>
      <w:r>
        <w:rPr>
          <w:sz w:val="23"/>
          <w:szCs w:val="23"/>
        </w:rPr>
        <w:t>учеб-ного</w:t>
      </w:r>
      <w:proofErr w:type="spellEnd"/>
      <w:proofErr w:type="gramEnd"/>
      <w:r>
        <w:rPr>
          <w:sz w:val="23"/>
          <w:szCs w:val="23"/>
        </w:rPr>
        <w:t xml:space="preserve"> плана начального общего образования и достижение </w:t>
      </w:r>
      <w:r>
        <w:rPr>
          <w:b/>
          <w:bCs/>
          <w:sz w:val="23"/>
          <w:szCs w:val="23"/>
        </w:rPr>
        <w:t xml:space="preserve">предметных результатов </w:t>
      </w:r>
      <w:r>
        <w:rPr>
          <w:sz w:val="23"/>
          <w:szCs w:val="23"/>
        </w:rPr>
        <w:t xml:space="preserve">в </w:t>
      </w:r>
      <w:proofErr w:type="spellStart"/>
      <w:r>
        <w:rPr>
          <w:sz w:val="23"/>
          <w:szCs w:val="23"/>
        </w:rPr>
        <w:t>со-ответствии</w:t>
      </w:r>
      <w:proofErr w:type="spellEnd"/>
      <w:r>
        <w:rPr>
          <w:sz w:val="23"/>
          <w:szCs w:val="23"/>
        </w:rPr>
        <w:t xml:space="preserve"> с требованиями ФГОС, представлено: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в рабочих программах УМК «Школа России», как включенных в настоящий сборник, так и выпущенных отдельными изданиями;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в предметном содержании, дидактическом и методическом обеспечении </w:t>
      </w:r>
      <w:proofErr w:type="spellStart"/>
      <w:proofErr w:type="gramStart"/>
      <w:r>
        <w:rPr>
          <w:sz w:val="23"/>
          <w:szCs w:val="23"/>
        </w:rPr>
        <w:t>систе-мы</w:t>
      </w:r>
      <w:proofErr w:type="spellEnd"/>
      <w:proofErr w:type="gramEnd"/>
      <w:r>
        <w:rPr>
          <w:sz w:val="23"/>
          <w:szCs w:val="23"/>
        </w:rPr>
        <w:t xml:space="preserve"> учебников «Школа России».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заключении необходимо подчеркнуть, что достижение результатов образования, предъявляемых Федеральным государственным образовательным стандартом начального общего образования, в значительной степени, обеспечивается благодаря эффективному учебно-методическому комплексу.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Созданный в 2001 году и получивший самое широкое признание в школах России, учебно-методический комплекс успешно развивается и совершенствуется, в соответствии с запросами времени, вбирая в себя лучшее из педагогического опыта, являясь надежным инструментом реализации задач современного образования в контексте ФГОС.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Авторы учебно-методического комплекса «Школа России» в сотрудничестве с </w:t>
      </w:r>
      <w:proofErr w:type="spellStart"/>
      <w:proofErr w:type="gramStart"/>
      <w:r>
        <w:rPr>
          <w:sz w:val="23"/>
          <w:szCs w:val="23"/>
        </w:rPr>
        <w:t>из-дательством</w:t>
      </w:r>
      <w:proofErr w:type="spellEnd"/>
      <w:proofErr w:type="gramEnd"/>
      <w:r>
        <w:rPr>
          <w:sz w:val="23"/>
          <w:szCs w:val="23"/>
        </w:rPr>
        <w:t xml:space="preserve"> «Просвещение» закладывают и реализуют в УМК такие качества, как </w:t>
      </w:r>
      <w:proofErr w:type="spellStart"/>
      <w:r>
        <w:rPr>
          <w:sz w:val="23"/>
          <w:szCs w:val="23"/>
        </w:rPr>
        <w:t>фунда-ментальность</w:t>
      </w:r>
      <w:proofErr w:type="spellEnd"/>
      <w:r>
        <w:rPr>
          <w:sz w:val="23"/>
          <w:szCs w:val="23"/>
        </w:rPr>
        <w:t xml:space="preserve">, надёжность, открытость новому, вариативность.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Эти качества, по нашему убеждению, должны стать неотъемлемыми </w:t>
      </w:r>
      <w:proofErr w:type="spellStart"/>
      <w:proofErr w:type="gramStart"/>
      <w:r>
        <w:rPr>
          <w:sz w:val="23"/>
          <w:szCs w:val="23"/>
        </w:rPr>
        <w:t>характеристи-ками</w:t>
      </w:r>
      <w:proofErr w:type="spellEnd"/>
      <w:proofErr w:type="gramEnd"/>
      <w:r>
        <w:rPr>
          <w:sz w:val="23"/>
          <w:szCs w:val="23"/>
        </w:rPr>
        <w:t xml:space="preserve"> начальной школы, для того чтобы она могла с успехом выполнять своё высокое предназначение.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Учебно-методический комплекс «Школа России»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Учебно-методический комплекс (УМК) «Школа России» построен на единых для всех учебных предметах концептуальных основах и имеет полное программно-методическое обеспечение. На систему учебников «Школа России» и все входящие в неё завершенные предметные линии получены положительные заключения Российской </w:t>
      </w:r>
      <w:proofErr w:type="spellStart"/>
      <w:proofErr w:type="gramStart"/>
      <w:r>
        <w:rPr>
          <w:sz w:val="23"/>
          <w:szCs w:val="23"/>
        </w:rPr>
        <w:t>ака-демии</w:t>
      </w:r>
      <w:proofErr w:type="spellEnd"/>
      <w:proofErr w:type="gramEnd"/>
      <w:r>
        <w:rPr>
          <w:sz w:val="23"/>
          <w:szCs w:val="23"/>
        </w:rPr>
        <w:t xml:space="preserve"> образования и Российской академии наук.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Комплекс реализует Федеральный государственный образовательный стандарт начального общего образования (ФГОС) и охватывает </w:t>
      </w:r>
      <w:r>
        <w:rPr>
          <w:b/>
          <w:bCs/>
          <w:sz w:val="23"/>
          <w:szCs w:val="23"/>
        </w:rPr>
        <w:t xml:space="preserve">все предметные области учебного плана ФГОС </w:t>
      </w:r>
      <w:r>
        <w:rPr>
          <w:sz w:val="23"/>
          <w:szCs w:val="23"/>
        </w:rPr>
        <w:t xml:space="preserve">(раздел III, п.19.3.), включая такие новые для начальной школы, как основы духовно-нравственной культуры народов России, информатика и иностранные языки.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УМК «Школа России» </w:t>
      </w:r>
      <w:proofErr w:type="gramStart"/>
      <w:r>
        <w:rPr>
          <w:sz w:val="23"/>
          <w:szCs w:val="23"/>
        </w:rPr>
        <w:t>разработан</w:t>
      </w:r>
      <w:proofErr w:type="gramEnd"/>
      <w:r>
        <w:rPr>
          <w:sz w:val="23"/>
          <w:szCs w:val="23"/>
        </w:rPr>
        <w:t xml:space="preserve"> в соответствии с современными идеями, теориями общепедагогического и конкретно-методического характера, обеспечивающими новое </w:t>
      </w:r>
      <w:proofErr w:type="spellStart"/>
      <w:r>
        <w:rPr>
          <w:sz w:val="23"/>
          <w:szCs w:val="23"/>
        </w:rPr>
        <w:t>ка-чество</w:t>
      </w:r>
      <w:proofErr w:type="spellEnd"/>
      <w:r>
        <w:rPr>
          <w:sz w:val="23"/>
          <w:szCs w:val="23"/>
        </w:rPr>
        <w:t xml:space="preserve">, как учебно-методического комплекса в целом, так и значение каждого учебного предмета в отдельности. При этом, в УМК «Школа России» бережно сохранены лучшие традиции российской школы, доказавшие свою эффективность в образовании учащихся младшего школьного возраста, обеспечивая как реальные возможности личностного </w:t>
      </w:r>
      <w:proofErr w:type="spellStart"/>
      <w:r>
        <w:rPr>
          <w:sz w:val="23"/>
          <w:szCs w:val="23"/>
        </w:rPr>
        <w:t>раз-вития</w:t>
      </w:r>
      <w:proofErr w:type="spellEnd"/>
      <w:r>
        <w:rPr>
          <w:sz w:val="23"/>
          <w:szCs w:val="23"/>
        </w:rPr>
        <w:t xml:space="preserve"> и воспитания ребёнка, так и достижение положительных результатов </w:t>
      </w:r>
      <w:proofErr w:type="gramStart"/>
      <w:r>
        <w:rPr>
          <w:sz w:val="23"/>
          <w:szCs w:val="23"/>
        </w:rPr>
        <w:t>в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его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обуче-нии</w:t>
      </w:r>
      <w:proofErr w:type="spellEnd"/>
      <w:r>
        <w:rPr>
          <w:sz w:val="23"/>
          <w:szCs w:val="23"/>
        </w:rPr>
        <w:t xml:space="preserve">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Информационно-образовательная среда (ИОС) УМК «Школа России» включает: </w:t>
      </w:r>
      <w:r>
        <w:rPr>
          <w:b/>
          <w:bCs/>
          <w:sz w:val="23"/>
          <w:szCs w:val="23"/>
        </w:rPr>
        <w:t>концепцию, рабочие программы, систему учебников</w:t>
      </w:r>
      <w:r>
        <w:rPr>
          <w:sz w:val="23"/>
          <w:szCs w:val="23"/>
        </w:rPr>
        <w:t xml:space="preserve">, составляющие ядро ИОС и </w:t>
      </w:r>
      <w:proofErr w:type="spellStart"/>
      <w:proofErr w:type="gramStart"/>
      <w:r>
        <w:rPr>
          <w:sz w:val="23"/>
          <w:szCs w:val="23"/>
        </w:rPr>
        <w:t>мощ-ную</w:t>
      </w:r>
      <w:proofErr w:type="spellEnd"/>
      <w:proofErr w:type="gramEnd"/>
      <w:r>
        <w:rPr>
          <w:sz w:val="23"/>
          <w:szCs w:val="23"/>
        </w:rPr>
        <w:t xml:space="preserve"> методическую оболочку, представленную современными средствами обеспечения учебного процесса.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Концепция УМК «Школа России» </w:t>
      </w:r>
      <w:r>
        <w:rPr>
          <w:sz w:val="23"/>
          <w:szCs w:val="23"/>
        </w:rPr>
        <w:t xml:space="preserve">в полной мере отражает идеологические, </w:t>
      </w:r>
      <w:proofErr w:type="spellStart"/>
      <w:proofErr w:type="gramStart"/>
      <w:r>
        <w:rPr>
          <w:sz w:val="23"/>
          <w:szCs w:val="23"/>
        </w:rPr>
        <w:t>ме-тодологические</w:t>
      </w:r>
      <w:proofErr w:type="spellEnd"/>
      <w:proofErr w:type="gramEnd"/>
      <w:r>
        <w:rPr>
          <w:sz w:val="23"/>
          <w:szCs w:val="23"/>
        </w:rPr>
        <w:t xml:space="preserve"> и методические основы ФГОС.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Рабочие программы </w:t>
      </w:r>
      <w:r>
        <w:rPr>
          <w:sz w:val="23"/>
          <w:szCs w:val="23"/>
        </w:rPr>
        <w:t xml:space="preserve">отдельных учебных предметов, курсов ко всем завершённым предметным линиям, входящим в состав УМК «Школа России», разработаны в </w:t>
      </w:r>
      <w:proofErr w:type="spellStart"/>
      <w:r>
        <w:rPr>
          <w:sz w:val="23"/>
          <w:szCs w:val="23"/>
        </w:rPr>
        <w:t>соответ-ствии</w:t>
      </w:r>
      <w:proofErr w:type="spellEnd"/>
      <w:r>
        <w:rPr>
          <w:sz w:val="23"/>
          <w:szCs w:val="23"/>
        </w:rPr>
        <w:t xml:space="preserve"> с требованиями ФГОС (раздел III, п. 19.5.), ориентированы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 планируемые </w:t>
      </w:r>
      <w:proofErr w:type="spellStart"/>
      <w:r>
        <w:rPr>
          <w:sz w:val="23"/>
          <w:szCs w:val="23"/>
        </w:rPr>
        <w:t>резуль</w:t>
      </w:r>
      <w:proofErr w:type="spellEnd"/>
      <w:r>
        <w:rPr>
          <w:sz w:val="23"/>
          <w:szCs w:val="23"/>
        </w:rPr>
        <w:t>-</w:t>
      </w:r>
    </w:p>
    <w:p w:rsidR="00A55F73" w:rsidRDefault="00A55F73" w:rsidP="00A55F73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таты освоения основной образовательной программы начального общего образования и являются надёжным инструментом их достижения.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Система учебников «Школа России» </w:t>
      </w:r>
      <w:r>
        <w:rPr>
          <w:sz w:val="23"/>
          <w:szCs w:val="23"/>
        </w:rPr>
        <w:t xml:space="preserve">разработана на основе единых </w:t>
      </w:r>
      <w:proofErr w:type="spellStart"/>
      <w:proofErr w:type="gramStart"/>
      <w:r>
        <w:rPr>
          <w:sz w:val="23"/>
          <w:szCs w:val="23"/>
        </w:rPr>
        <w:t>методологи-ческих</w:t>
      </w:r>
      <w:proofErr w:type="spellEnd"/>
      <w:proofErr w:type="gramEnd"/>
      <w:r>
        <w:rPr>
          <w:sz w:val="23"/>
          <w:szCs w:val="23"/>
        </w:rPr>
        <w:t xml:space="preserve"> принципов, методических подходов и единства художественно-полиграфического оформления УМК, представляющего собой единую информационно-образовательную среду для начальной школы.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Система учебников «Школа России» включает следующие завершённые предметные линии: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>«</w:t>
      </w:r>
      <w:r>
        <w:rPr>
          <w:b/>
          <w:bCs/>
          <w:sz w:val="23"/>
          <w:szCs w:val="23"/>
        </w:rPr>
        <w:t xml:space="preserve">предметные линии: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«Русский язык» </w:t>
      </w:r>
      <w:r>
        <w:rPr>
          <w:sz w:val="23"/>
          <w:szCs w:val="23"/>
        </w:rPr>
        <w:t xml:space="preserve">(авт. В.П. </w:t>
      </w:r>
      <w:proofErr w:type="spellStart"/>
      <w:r>
        <w:rPr>
          <w:sz w:val="23"/>
          <w:szCs w:val="23"/>
        </w:rPr>
        <w:t>Канакина</w:t>
      </w:r>
      <w:proofErr w:type="spellEnd"/>
      <w:r>
        <w:rPr>
          <w:sz w:val="23"/>
          <w:szCs w:val="23"/>
        </w:rPr>
        <w:t xml:space="preserve">, В.Г.Горецкий), включающая курс «Обучение грамоте» (авт. В. Г. Горецкий и др.).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«Литературное чтение» </w:t>
      </w:r>
      <w:r>
        <w:rPr>
          <w:sz w:val="23"/>
          <w:szCs w:val="23"/>
        </w:rPr>
        <w:t xml:space="preserve">(авт. Л.Ф. Климанова и др.).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«Математика» </w:t>
      </w:r>
      <w:r>
        <w:rPr>
          <w:sz w:val="23"/>
          <w:szCs w:val="23"/>
        </w:rPr>
        <w:t xml:space="preserve">(авт. М.И. Моро и др.)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«Информатика» </w:t>
      </w:r>
      <w:r>
        <w:rPr>
          <w:sz w:val="23"/>
          <w:szCs w:val="23"/>
        </w:rPr>
        <w:t xml:space="preserve">(авт. А.Л. Семёнов, Т.А. </w:t>
      </w:r>
      <w:proofErr w:type="spellStart"/>
      <w:r>
        <w:rPr>
          <w:sz w:val="23"/>
          <w:szCs w:val="23"/>
        </w:rPr>
        <w:t>Рудченко</w:t>
      </w:r>
      <w:proofErr w:type="spellEnd"/>
      <w:r>
        <w:rPr>
          <w:sz w:val="23"/>
          <w:szCs w:val="23"/>
        </w:rPr>
        <w:t xml:space="preserve">).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«Окружающий мир» </w:t>
      </w:r>
      <w:r>
        <w:rPr>
          <w:sz w:val="23"/>
          <w:szCs w:val="23"/>
        </w:rPr>
        <w:t xml:space="preserve">(авт. А.А.Плешаков).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«Технология» </w:t>
      </w:r>
      <w:r>
        <w:rPr>
          <w:sz w:val="23"/>
          <w:szCs w:val="23"/>
        </w:rPr>
        <w:t xml:space="preserve">(авт. Н.И. </w:t>
      </w:r>
      <w:proofErr w:type="spellStart"/>
      <w:r>
        <w:rPr>
          <w:sz w:val="23"/>
          <w:szCs w:val="23"/>
        </w:rPr>
        <w:t>Роговцева</w:t>
      </w:r>
      <w:proofErr w:type="spellEnd"/>
      <w:r>
        <w:rPr>
          <w:sz w:val="23"/>
          <w:szCs w:val="23"/>
        </w:rPr>
        <w:t xml:space="preserve"> и др.)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«Изобразительное искусство» </w:t>
      </w:r>
      <w:r>
        <w:rPr>
          <w:sz w:val="23"/>
          <w:szCs w:val="23"/>
        </w:rPr>
        <w:t xml:space="preserve">(под ред. Б.М. </w:t>
      </w:r>
      <w:proofErr w:type="spellStart"/>
      <w:r>
        <w:rPr>
          <w:sz w:val="23"/>
          <w:szCs w:val="23"/>
        </w:rPr>
        <w:t>Неменского</w:t>
      </w:r>
      <w:proofErr w:type="spellEnd"/>
      <w:r>
        <w:rPr>
          <w:sz w:val="23"/>
          <w:szCs w:val="23"/>
        </w:rPr>
        <w:t xml:space="preserve">)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«Физическая культура» </w:t>
      </w:r>
      <w:r>
        <w:rPr>
          <w:sz w:val="23"/>
          <w:szCs w:val="23"/>
        </w:rPr>
        <w:t xml:space="preserve">(авт. В.И. Лях)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9.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«Музыка» </w:t>
      </w:r>
      <w:r>
        <w:rPr>
          <w:sz w:val="23"/>
          <w:szCs w:val="23"/>
        </w:rPr>
        <w:t xml:space="preserve">(авт. Е.Д. Критская и др.)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10. 10.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«Английский язык» </w:t>
      </w:r>
      <w:r>
        <w:rPr>
          <w:sz w:val="23"/>
          <w:szCs w:val="23"/>
        </w:rPr>
        <w:t xml:space="preserve">(авт. В.П. </w:t>
      </w:r>
      <w:proofErr w:type="spellStart"/>
      <w:r>
        <w:rPr>
          <w:sz w:val="23"/>
          <w:szCs w:val="23"/>
        </w:rPr>
        <w:t>Кузовлев</w:t>
      </w:r>
      <w:proofErr w:type="spellEnd"/>
      <w:r>
        <w:rPr>
          <w:sz w:val="23"/>
          <w:szCs w:val="23"/>
        </w:rPr>
        <w:t xml:space="preserve"> и др.)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11. </w:t>
      </w:r>
      <w:proofErr w:type="gramStart"/>
      <w:r>
        <w:rPr>
          <w:sz w:val="23"/>
          <w:szCs w:val="23"/>
        </w:rPr>
        <w:t xml:space="preserve">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«Английский язык» </w:t>
      </w:r>
      <w:r>
        <w:rPr>
          <w:sz w:val="23"/>
          <w:szCs w:val="23"/>
        </w:rPr>
        <w:t>(</w:t>
      </w:r>
      <w:proofErr w:type="spellStart"/>
      <w:r>
        <w:rPr>
          <w:sz w:val="23"/>
          <w:szCs w:val="23"/>
        </w:rPr>
        <w:t>расширен-ное</w:t>
      </w:r>
      <w:proofErr w:type="spellEnd"/>
      <w:r>
        <w:rPr>
          <w:sz w:val="23"/>
          <w:szCs w:val="23"/>
        </w:rPr>
        <w:t xml:space="preserve"> содержание обучения иностранному языку) авт. И.Н.Верещагина, К.А. Бондаренко, Т.А. </w:t>
      </w:r>
      <w:proofErr w:type="spellStart"/>
      <w:r>
        <w:rPr>
          <w:sz w:val="23"/>
          <w:szCs w:val="23"/>
        </w:rPr>
        <w:t>Притыкина</w:t>
      </w:r>
      <w:proofErr w:type="spellEnd"/>
      <w:r>
        <w:rPr>
          <w:sz w:val="23"/>
          <w:szCs w:val="23"/>
        </w:rPr>
        <w:t xml:space="preserve">)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12. Завершённая предметная линия учебников </w:t>
      </w:r>
      <w:r>
        <w:rPr>
          <w:b/>
          <w:bCs/>
          <w:i/>
          <w:iCs/>
          <w:sz w:val="23"/>
          <w:szCs w:val="23"/>
        </w:rPr>
        <w:t xml:space="preserve">«Английский язык» </w:t>
      </w:r>
      <w:r>
        <w:rPr>
          <w:sz w:val="23"/>
          <w:szCs w:val="23"/>
        </w:rPr>
        <w:t xml:space="preserve">(авт. Н.И. Быкова, Д. Дули, М.Д. Поспелова, В. Эванс) </w:t>
      </w: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Для решения основных задач реализации содержания предметной области «Основы духовно-нравственной культуры народов России» учебного плана начального общего </w:t>
      </w:r>
      <w:proofErr w:type="spellStart"/>
      <w:r>
        <w:rPr>
          <w:sz w:val="23"/>
          <w:szCs w:val="23"/>
        </w:rPr>
        <w:t>об-разования</w:t>
      </w:r>
      <w:proofErr w:type="spellEnd"/>
      <w:r>
        <w:rPr>
          <w:sz w:val="23"/>
          <w:szCs w:val="23"/>
        </w:rPr>
        <w:t xml:space="preserve"> (п.19.3 ФГОС) рекомендуем использовать завершённую предметную линию учебных пособий </w:t>
      </w:r>
      <w:r>
        <w:rPr>
          <w:b/>
          <w:bCs/>
          <w:i/>
          <w:iCs/>
          <w:sz w:val="23"/>
          <w:szCs w:val="23"/>
        </w:rPr>
        <w:t xml:space="preserve">«Основы религиозных культур и светской этики» </w:t>
      </w:r>
      <w:r>
        <w:rPr>
          <w:b/>
          <w:bCs/>
          <w:sz w:val="23"/>
          <w:szCs w:val="23"/>
        </w:rPr>
        <w:t>(</w:t>
      </w:r>
      <w:r>
        <w:rPr>
          <w:sz w:val="23"/>
          <w:szCs w:val="23"/>
        </w:rPr>
        <w:t xml:space="preserve">авт. А.В. Кураев, Д.И. </w:t>
      </w:r>
      <w:proofErr w:type="spellStart"/>
      <w:r>
        <w:rPr>
          <w:sz w:val="23"/>
          <w:szCs w:val="23"/>
        </w:rPr>
        <w:t>Латышина</w:t>
      </w:r>
      <w:proofErr w:type="spellEnd"/>
      <w:r>
        <w:rPr>
          <w:sz w:val="23"/>
          <w:szCs w:val="23"/>
        </w:rPr>
        <w:t xml:space="preserve">, М.Ф. </w:t>
      </w:r>
      <w:proofErr w:type="spellStart"/>
      <w:r>
        <w:rPr>
          <w:sz w:val="23"/>
          <w:szCs w:val="23"/>
        </w:rPr>
        <w:t>Муртазин</w:t>
      </w:r>
      <w:proofErr w:type="spellEnd"/>
      <w:r>
        <w:rPr>
          <w:sz w:val="23"/>
          <w:szCs w:val="23"/>
        </w:rPr>
        <w:t xml:space="preserve">, Г.А. </w:t>
      </w:r>
      <w:proofErr w:type="spellStart"/>
      <w:r>
        <w:rPr>
          <w:sz w:val="23"/>
          <w:szCs w:val="23"/>
        </w:rPr>
        <w:t>Миндрина</w:t>
      </w:r>
      <w:proofErr w:type="spellEnd"/>
      <w:r>
        <w:rPr>
          <w:sz w:val="23"/>
          <w:szCs w:val="23"/>
        </w:rPr>
        <w:t xml:space="preserve">, М.А. Членов, А.В. </w:t>
      </w:r>
      <w:proofErr w:type="spellStart"/>
      <w:r>
        <w:rPr>
          <w:sz w:val="23"/>
          <w:szCs w:val="23"/>
        </w:rPr>
        <w:t>Глоцер</w:t>
      </w:r>
      <w:proofErr w:type="spellEnd"/>
      <w:r>
        <w:rPr>
          <w:sz w:val="23"/>
          <w:szCs w:val="23"/>
        </w:rPr>
        <w:t xml:space="preserve">, В.Л. </w:t>
      </w:r>
      <w:proofErr w:type="spellStart"/>
      <w:r>
        <w:rPr>
          <w:sz w:val="23"/>
          <w:szCs w:val="23"/>
        </w:rPr>
        <w:t>Чимит-доржиев</w:t>
      </w:r>
      <w:proofErr w:type="spellEnd"/>
      <w:r>
        <w:rPr>
          <w:sz w:val="23"/>
          <w:szCs w:val="23"/>
        </w:rPr>
        <w:t xml:space="preserve">, А.Л. </w:t>
      </w:r>
      <w:proofErr w:type="spellStart"/>
      <w:r>
        <w:rPr>
          <w:sz w:val="23"/>
          <w:szCs w:val="23"/>
        </w:rPr>
        <w:t>Беглов</w:t>
      </w:r>
      <w:proofErr w:type="spellEnd"/>
      <w:r>
        <w:rPr>
          <w:sz w:val="23"/>
          <w:szCs w:val="23"/>
        </w:rPr>
        <w:t xml:space="preserve">, Е.В. Саплина, Е.С. Токарева, А.И. </w:t>
      </w:r>
      <w:proofErr w:type="spellStart"/>
      <w:r>
        <w:rPr>
          <w:sz w:val="23"/>
          <w:szCs w:val="23"/>
        </w:rPr>
        <w:t>Шемшурина</w:t>
      </w:r>
      <w:proofErr w:type="spellEnd"/>
      <w:r>
        <w:rPr>
          <w:sz w:val="23"/>
          <w:szCs w:val="23"/>
        </w:rPr>
        <w:t xml:space="preserve">).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Методическая оболочка системы учебников представлена рабочими и </w:t>
      </w:r>
      <w:proofErr w:type="spellStart"/>
      <w:proofErr w:type="gramStart"/>
      <w:r>
        <w:rPr>
          <w:sz w:val="23"/>
          <w:szCs w:val="23"/>
        </w:rPr>
        <w:t>творче-скими</w:t>
      </w:r>
      <w:proofErr w:type="spellEnd"/>
      <w:proofErr w:type="gramEnd"/>
      <w:r>
        <w:rPr>
          <w:sz w:val="23"/>
          <w:szCs w:val="23"/>
        </w:rPr>
        <w:t xml:space="preserve"> тетрадями, словарями, дидактическими материалами, книгами для чтения, </w:t>
      </w:r>
      <w:proofErr w:type="spellStart"/>
      <w:r>
        <w:rPr>
          <w:sz w:val="23"/>
          <w:szCs w:val="23"/>
        </w:rPr>
        <w:t>много-плановыми</w:t>
      </w:r>
      <w:proofErr w:type="spellEnd"/>
      <w:r>
        <w:rPr>
          <w:sz w:val="23"/>
          <w:szCs w:val="23"/>
        </w:rPr>
        <w:t xml:space="preserve"> методическими пособиями, высококачественными комплектами </w:t>
      </w:r>
      <w:proofErr w:type="spellStart"/>
      <w:r>
        <w:rPr>
          <w:sz w:val="23"/>
          <w:szCs w:val="23"/>
        </w:rPr>
        <w:t>демонстраци-онных</w:t>
      </w:r>
      <w:proofErr w:type="spellEnd"/>
      <w:r>
        <w:rPr>
          <w:sz w:val="23"/>
          <w:szCs w:val="23"/>
        </w:rPr>
        <w:t xml:space="preserve"> таблиц к предметным линиям УМК, различными </w:t>
      </w:r>
      <w:proofErr w:type="spellStart"/>
      <w:r>
        <w:rPr>
          <w:sz w:val="23"/>
          <w:szCs w:val="23"/>
        </w:rPr>
        <w:t>мультимедийными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приложения-ми</w:t>
      </w:r>
      <w:proofErr w:type="spellEnd"/>
      <w:r>
        <w:rPr>
          <w:sz w:val="23"/>
          <w:szCs w:val="23"/>
        </w:rPr>
        <w:t xml:space="preserve"> (DVD-видео, программное обеспечение для интерактивной доски и CD-ROM диски и др.), интернет поддержкой и пр.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Система учебников «Школа России» и её методическая оболочка интегрированы в целостную методическую систему УМК, помогающую учителю обеспечивать требования современного образовательного процесса, определяемые ФГОС.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Единая информационно-образовательная среда УМК «Школа России» </w:t>
      </w:r>
      <w:proofErr w:type="spellStart"/>
      <w:proofErr w:type="gramStart"/>
      <w:r>
        <w:rPr>
          <w:sz w:val="23"/>
          <w:szCs w:val="23"/>
        </w:rPr>
        <w:t>обеспечива-ет</w:t>
      </w:r>
      <w:proofErr w:type="spellEnd"/>
      <w:proofErr w:type="gramEnd"/>
      <w:r>
        <w:rPr>
          <w:sz w:val="23"/>
          <w:szCs w:val="23"/>
        </w:rPr>
        <w:t xml:space="preserve"> эффективность реализации основной образовательной программы образовательного учреждения.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Коллектив учителей остановил свой выбор на УМК «Школа России», т. к.: - методическая готовность учителя реализовать концептуальные задачи комплекта. В основе комплекта – классическая система преподавания и методика обучения русскому языку, а «классика» доступна как молодому специалисту, так и учителю со стажем.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Немаловажную роль в эффективной реализации учителем замыслов авторского коллектива играет полнота комплекта внутри названной предметной области: учебник, дидактические материалы, тетради для учащихся, методические рекомендации - это </w:t>
      </w:r>
      <w:proofErr w:type="spellStart"/>
      <w:proofErr w:type="gramStart"/>
      <w:r>
        <w:rPr>
          <w:sz w:val="23"/>
          <w:szCs w:val="23"/>
        </w:rPr>
        <w:t>необ-ходимое</w:t>
      </w:r>
      <w:proofErr w:type="spellEnd"/>
      <w:proofErr w:type="gramEnd"/>
      <w:r>
        <w:rPr>
          <w:sz w:val="23"/>
          <w:szCs w:val="23"/>
        </w:rPr>
        <w:t xml:space="preserve"> условие системно-целостного подхода в организации учебно-воспитательного процесса.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gramStart"/>
      <w:r>
        <w:rPr>
          <w:sz w:val="23"/>
          <w:szCs w:val="23"/>
        </w:rPr>
        <w:t>д</w:t>
      </w:r>
      <w:proofErr w:type="gramEnd"/>
      <w:r>
        <w:rPr>
          <w:sz w:val="23"/>
          <w:szCs w:val="23"/>
        </w:rPr>
        <w:t xml:space="preserve">оступность комплекта, которая обеспечивается тем, что авторы и издательство создали условия для своевременного обеспечения как учителя, так и учащихся всеми </w:t>
      </w:r>
      <w:proofErr w:type="spellStart"/>
      <w:r>
        <w:rPr>
          <w:sz w:val="23"/>
          <w:szCs w:val="23"/>
        </w:rPr>
        <w:t>не-обходимыми</w:t>
      </w:r>
      <w:proofErr w:type="spellEnd"/>
      <w:r>
        <w:rPr>
          <w:sz w:val="23"/>
          <w:szCs w:val="23"/>
        </w:rPr>
        <w:t xml:space="preserve"> пособиями. Ценовые рамки пособий соответствуют реальным возможностям семьи среднего достатка.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возможность реализации принципа преемственности в обучении русскому языку в школе I и II ступеней.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Данный комплект обеспечивает преемственные линии: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 содержании обучения.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Преемственность в содержании материала обеспечивают: языковой материал, </w:t>
      </w:r>
      <w:proofErr w:type="spellStart"/>
      <w:r>
        <w:rPr>
          <w:sz w:val="23"/>
          <w:szCs w:val="23"/>
        </w:rPr>
        <w:t>ос-нову</w:t>
      </w:r>
      <w:proofErr w:type="spellEnd"/>
      <w:r>
        <w:rPr>
          <w:sz w:val="23"/>
          <w:szCs w:val="23"/>
        </w:rPr>
        <w:t xml:space="preserve"> которого составляют образцовые тексты классической, художественной, научно-популярной литературы, произведения устного народного творчества; система </w:t>
      </w:r>
      <w:proofErr w:type="spellStart"/>
      <w:r>
        <w:rPr>
          <w:sz w:val="23"/>
          <w:szCs w:val="23"/>
        </w:rPr>
        <w:t>упражне-ний</w:t>
      </w:r>
      <w:proofErr w:type="spellEnd"/>
      <w:r>
        <w:rPr>
          <w:sz w:val="23"/>
          <w:szCs w:val="23"/>
        </w:rPr>
        <w:t xml:space="preserve"> с заданиями учебно-познавательного характера; система упражнений, позволяющих формировать и совершенствовать </w:t>
      </w:r>
      <w:proofErr w:type="spellStart"/>
      <w:r>
        <w:rPr>
          <w:sz w:val="23"/>
          <w:szCs w:val="23"/>
        </w:rPr>
        <w:t>речеведческие</w:t>
      </w:r>
      <w:proofErr w:type="spellEnd"/>
      <w:r>
        <w:rPr>
          <w:sz w:val="23"/>
          <w:szCs w:val="23"/>
        </w:rPr>
        <w:t xml:space="preserve"> знания, умения, навыки; виды </w:t>
      </w:r>
      <w:proofErr w:type="spellStart"/>
      <w:r>
        <w:rPr>
          <w:sz w:val="23"/>
          <w:szCs w:val="23"/>
        </w:rPr>
        <w:t>наглядно-сти</w:t>
      </w:r>
      <w:proofErr w:type="spellEnd"/>
      <w:r>
        <w:rPr>
          <w:sz w:val="23"/>
          <w:szCs w:val="23"/>
        </w:rPr>
        <w:t xml:space="preserve">, сопровождающие языковой материал (рисунки, схемы, иллюстрации, </w:t>
      </w:r>
      <w:proofErr w:type="spellStart"/>
      <w:r>
        <w:rPr>
          <w:sz w:val="23"/>
          <w:szCs w:val="23"/>
        </w:rPr>
        <w:t>алгоритмиче-ские</w:t>
      </w:r>
      <w:proofErr w:type="spellEnd"/>
      <w:r>
        <w:rPr>
          <w:sz w:val="23"/>
          <w:szCs w:val="23"/>
        </w:rPr>
        <w:t xml:space="preserve"> предписания); необходимые справочные материалы УМК (планы языкового разбора и ряд словариков).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 содержании и формах организации деятельности учащихся (работа с </w:t>
      </w:r>
      <w:proofErr w:type="spellStart"/>
      <w:proofErr w:type="gramStart"/>
      <w:r>
        <w:rPr>
          <w:sz w:val="23"/>
          <w:szCs w:val="23"/>
        </w:rPr>
        <w:t>алгорит-мическими</w:t>
      </w:r>
      <w:proofErr w:type="spellEnd"/>
      <w:proofErr w:type="gramEnd"/>
      <w:r>
        <w:rPr>
          <w:sz w:val="23"/>
          <w:szCs w:val="23"/>
        </w:rPr>
        <w:t xml:space="preserve"> предписаниями, лексическими нормами; ориентация на развитие и </w:t>
      </w:r>
      <w:proofErr w:type="spellStart"/>
      <w:r>
        <w:rPr>
          <w:sz w:val="23"/>
          <w:szCs w:val="23"/>
        </w:rPr>
        <w:t>формиро-вание</w:t>
      </w:r>
      <w:proofErr w:type="spellEnd"/>
      <w:r>
        <w:rPr>
          <w:sz w:val="23"/>
          <w:szCs w:val="23"/>
        </w:rPr>
        <w:t xml:space="preserve"> компетенций; коммуникативной, языковой, лингвистической, </w:t>
      </w:r>
      <w:proofErr w:type="spellStart"/>
      <w:r>
        <w:rPr>
          <w:sz w:val="23"/>
          <w:szCs w:val="23"/>
        </w:rPr>
        <w:t>культуроведческой</w:t>
      </w:r>
      <w:proofErr w:type="spellEnd"/>
      <w:r>
        <w:rPr>
          <w:sz w:val="23"/>
          <w:szCs w:val="23"/>
        </w:rPr>
        <w:t xml:space="preserve">).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возможность </w:t>
      </w:r>
      <w:proofErr w:type="spellStart"/>
      <w:r>
        <w:rPr>
          <w:sz w:val="23"/>
          <w:szCs w:val="23"/>
        </w:rPr>
        <w:t>межпредметных</w:t>
      </w:r>
      <w:proofErr w:type="spellEnd"/>
      <w:r>
        <w:rPr>
          <w:sz w:val="23"/>
          <w:szCs w:val="23"/>
        </w:rPr>
        <w:t xml:space="preserve"> связей в условиях дидактической многоязыковой среды, </w:t>
      </w:r>
      <w:proofErr w:type="spellStart"/>
      <w:r>
        <w:rPr>
          <w:sz w:val="23"/>
          <w:szCs w:val="23"/>
        </w:rPr>
        <w:t>полилингвизма</w:t>
      </w:r>
      <w:proofErr w:type="spellEnd"/>
      <w:r>
        <w:rPr>
          <w:sz w:val="23"/>
          <w:szCs w:val="23"/>
        </w:rPr>
        <w:t xml:space="preserve">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636"/>
        <w:gridCol w:w="4636"/>
      </w:tblGrid>
      <w:tr w:rsidR="00A55F73" w:rsidTr="00A55F73">
        <w:tblPrEx>
          <w:tblCellMar>
            <w:top w:w="0" w:type="dxa"/>
            <w:bottom w:w="0" w:type="dxa"/>
          </w:tblCellMar>
        </w:tblPrEx>
        <w:trPr>
          <w:trHeight w:val="381"/>
        </w:trPr>
        <w:tc>
          <w:tcPr>
            <w:tcW w:w="4636" w:type="dxa"/>
          </w:tcPr>
          <w:p w:rsidR="00A55F73" w:rsidRDefault="00A55F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соответствие современным требованиям к качеству и задачам обучения младших школьников родному языку. </w:t>
            </w:r>
            <w:r>
              <w:rPr>
                <w:b/>
                <w:bCs/>
                <w:sz w:val="23"/>
                <w:szCs w:val="23"/>
              </w:rPr>
              <w:t xml:space="preserve">Ступень начального общего </w:t>
            </w:r>
            <w:proofErr w:type="spellStart"/>
            <w:proofErr w:type="gramStart"/>
            <w:r>
              <w:rPr>
                <w:b/>
                <w:bCs/>
                <w:sz w:val="23"/>
                <w:szCs w:val="23"/>
              </w:rPr>
              <w:t>обра-зования</w:t>
            </w:r>
            <w:proofErr w:type="spellEnd"/>
            <w:proofErr w:type="gramEnd"/>
            <w:r>
              <w:rPr>
                <w:b/>
                <w:bCs/>
                <w:sz w:val="23"/>
                <w:szCs w:val="23"/>
              </w:rPr>
              <w:t xml:space="preserve"> (курс В. П. </w:t>
            </w:r>
            <w:proofErr w:type="spellStart"/>
            <w:r>
              <w:rPr>
                <w:b/>
                <w:bCs/>
                <w:sz w:val="23"/>
                <w:szCs w:val="23"/>
              </w:rPr>
              <w:t>Канакиной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, В. Г. Горецкого) </w:t>
            </w:r>
          </w:p>
        </w:tc>
        <w:tc>
          <w:tcPr>
            <w:tcW w:w="4636" w:type="dxa"/>
          </w:tcPr>
          <w:p w:rsidR="00A55F73" w:rsidRDefault="00A55F7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Ступень основного общего </w:t>
            </w:r>
          </w:p>
        </w:tc>
      </w:tr>
      <w:tr w:rsidR="00A55F73" w:rsidTr="00A55F73">
        <w:tblPrEx>
          <w:tblCellMar>
            <w:top w:w="0" w:type="dxa"/>
            <w:bottom w:w="0" w:type="dxa"/>
          </w:tblCellMar>
        </w:tblPrEx>
        <w:trPr>
          <w:trHeight w:val="381"/>
        </w:trPr>
        <w:tc>
          <w:tcPr>
            <w:tcW w:w="4636" w:type="dxa"/>
            <w:tcBorders>
              <w:left w:val="nil"/>
              <w:bottom w:val="nil"/>
            </w:tcBorders>
          </w:tcPr>
          <w:p w:rsidR="00A55F73" w:rsidRDefault="00A55F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и совершенствование </w:t>
            </w:r>
            <w:proofErr w:type="spellStart"/>
            <w:proofErr w:type="gramStart"/>
            <w:r>
              <w:rPr>
                <w:sz w:val="23"/>
                <w:szCs w:val="23"/>
              </w:rPr>
              <w:t>ос-новных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видов речевой деятельности. </w:t>
            </w:r>
          </w:p>
          <w:p w:rsidR="00A55F73" w:rsidRDefault="00A55F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Формирование научных </w:t>
            </w:r>
            <w:proofErr w:type="spellStart"/>
            <w:r>
              <w:rPr>
                <w:sz w:val="23"/>
                <w:szCs w:val="23"/>
              </w:rPr>
              <w:t>представле-ний</w:t>
            </w:r>
            <w:proofErr w:type="spellEnd"/>
            <w:r>
              <w:rPr>
                <w:sz w:val="23"/>
                <w:szCs w:val="23"/>
              </w:rPr>
              <w:t xml:space="preserve"> о языковых понятиях и явлениях, а также умений и навыков их </w:t>
            </w:r>
            <w:proofErr w:type="spellStart"/>
            <w:r>
              <w:rPr>
                <w:sz w:val="23"/>
                <w:szCs w:val="23"/>
              </w:rPr>
              <w:t>исполь-зования</w:t>
            </w:r>
            <w:proofErr w:type="spellEnd"/>
            <w:r>
              <w:rPr>
                <w:sz w:val="23"/>
                <w:szCs w:val="23"/>
              </w:rPr>
              <w:t xml:space="preserve"> в </w:t>
            </w:r>
            <w:proofErr w:type="gramStart"/>
            <w:r>
              <w:rPr>
                <w:sz w:val="23"/>
                <w:szCs w:val="23"/>
              </w:rPr>
              <w:t>практической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деятельно-сти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A55F73" w:rsidRDefault="00A55F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Активизация мыслительной, </w:t>
            </w:r>
            <w:proofErr w:type="spellStart"/>
            <w:r>
              <w:rPr>
                <w:sz w:val="23"/>
                <w:szCs w:val="23"/>
              </w:rPr>
              <w:t>позна-вательно-языковой</w:t>
            </w:r>
            <w:proofErr w:type="spellEnd"/>
            <w:r>
              <w:rPr>
                <w:sz w:val="23"/>
                <w:szCs w:val="23"/>
              </w:rPr>
              <w:t xml:space="preserve"> и речевой </w:t>
            </w:r>
            <w:proofErr w:type="spellStart"/>
            <w:proofErr w:type="gramStart"/>
            <w:r>
              <w:rPr>
                <w:sz w:val="23"/>
                <w:szCs w:val="23"/>
              </w:rPr>
              <w:t>дея-тельности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учащихся. </w:t>
            </w:r>
          </w:p>
          <w:p w:rsidR="00A55F73" w:rsidRDefault="00A55F7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устойчивой мотивации к изучению языка, воспитание чувства уважения к слову и языку в целом. </w:t>
            </w:r>
          </w:p>
        </w:tc>
        <w:tc>
          <w:tcPr>
            <w:tcW w:w="4636" w:type="dxa"/>
            <w:tcBorders>
              <w:bottom w:val="nil"/>
              <w:right w:val="nil"/>
            </w:tcBorders>
          </w:tcPr>
          <w:p w:rsidR="00A55F73" w:rsidRPr="00A55F73" w:rsidRDefault="00A55F7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A55F73">
              <w:rPr>
                <w:b/>
                <w:bCs/>
                <w:sz w:val="23"/>
                <w:szCs w:val="23"/>
              </w:rPr>
              <w:t xml:space="preserve">Развитие речевой и мыслительной деятельности; </w:t>
            </w:r>
            <w:proofErr w:type="spellStart"/>
            <w:proofErr w:type="gramStart"/>
            <w:r w:rsidRPr="00A55F73">
              <w:rPr>
                <w:b/>
                <w:bCs/>
                <w:sz w:val="23"/>
                <w:szCs w:val="23"/>
              </w:rPr>
              <w:t>комму-никативных</w:t>
            </w:r>
            <w:proofErr w:type="spellEnd"/>
            <w:proofErr w:type="gramEnd"/>
            <w:r w:rsidRPr="00A55F73">
              <w:rPr>
                <w:b/>
                <w:bCs/>
                <w:sz w:val="23"/>
                <w:szCs w:val="23"/>
              </w:rPr>
              <w:t xml:space="preserve"> умений и навыков, потребности в речевом самосовершенствовании. </w:t>
            </w:r>
          </w:p>
          <w:p w:rsidR="00A55F73" w:rsidRPr="00A55F73" w:rsidRDefault="00A55F7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A55F73">
              <w:rPr>
                <w:b/>
                <w:bCs/>
                <w:sz w:val="23"/>
                <w:szCs w:val="23"/>
              </w:rPr>
              <w:t xml:space="preserve">Освоение знаний о русском языке, его устройстве и функционировании в различных сферах и ситуациях общения. </w:t>
            </w:r>
          </w:p>
          <w:p w:rsidR="00A55F73" w:rsidRPr="00A55F73" w:rsidRDefault="00A55F7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A55F73">
              <w:rPr>
                <w:b/>
                <w:bCs/>
                <w:sz w:val="23"/>
                <w:szCs w:val="23"/>
              </w:rPr>
              <w:t xml:space="preserve">Формирование умений опознавать, анализировать, </w:t>
            </w:r>
            <w:proofErr w:type="spellStart"/>
            <w:proofErr w:type="gramStart"/>
            <w:r w:rsidRPr="00A55F73">
              <w:rPr>
                <w:b/>
                <w:bCs/>
                <w:sz w:val="23"/>
                <w:szCs w:val="23"/>
              </w:rPr>
              <w:t>клас-сифицировать</w:t>
            </w:r>
            <w:proofErr w:type="spellEnd"/>
            <w:proofErr w:type="gramEnd"/>
            <w:r w:rsidRPr="00A55F73">
              <w:rPr>
                <w:b/>
                <w:bCs/>
                <w:sz w:val="23"/>
                <w:szCs w:val="23"/>
              </w:rPr>
              <w:t xml:space="preserve"> языковые факты, оценивать их с точки зрения нормативности, извлекать и преобразовывать </w:t>
            </w:r>
            <w:proofErr w:type="spellStart"/>
            <w:r w:rsidRPr="00A55F73">
              <w:rPr>
                <w:b/>
                <w:bCs/>
                <w:sz w:val="23"/>
                <w:szCs w:val="23"/>
              </w:rPr>
              <w:t>не-обходимую</w:t>
            </w:r>
            <w:proofErr w:type="spellEnd"/>
            <w:r w:rsidRPr="00A55F73">
              <w:rPr>
                <w:b/>
                <w:bCs/>
                <w:sz w:val="23"/>
                <w:szCs w:val="23"/>
              </w:rPr>
              <w:t xml:space="preserve"> информацию. </w:t>
            </w:r>
          </w:p>
          <w:p w:rsidR="00A55F73" w:rsidRPr="00A55F73" w:rsidRDefault="00A55F7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A55F73">
              <w:rPr>
                <w:b/>
                <w:bCs/>
                <w:sz w:val="23"/>
                <w:szCs w:val="23"/>
              </w:rPr>
              <w:t xml:space="preserve">Применение полученных знаний и умений в </w:t>
            </w:r>
            <w:proofErr w:type="spellStart"/>
            <w:proofErr w:type="gramStart"/>
            <w:r w:rsidRPr="00A55F73">
              <w:rPr>
                <w:b/>
                <w:bCs/>
                <w:sz w:val="23"/>
                <w:szCs w:val="23"/>
              </w:rPr>
              <w:t>собствен-ной</w:t>
            </w:r>
            <w:proofErr w:type="spellEnd"/>
            <w:proofErr w:type="gramEnd"/>
            <w:r w:rsidRPr="00A55F73">
              <w:rPr>
                <w:b/>
                <w:bCs/>
                <w:sz w:val="23"/>
                <w:szCs w:val="23"/>
              </w:rPr>
              <w:t xml:space="preserve"> речевой практике. </w:t>
            </w:r>
          </w:p>
          <w:p w:rsidR="00A55F73" w:rsidRPr="00A55F73" w:rsidRDefault="00A55F73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A55F73">
              <w:rPr>
                <w:b/>
                <w:bCs/>
                <w:sz w:val="23"/>
                <w:szCs w:val="23"/>
              </w:rPr>
              <w:t xml:space="preserve">Воспитание гражданственности и патриотизма, любви к русскому языку; сознательного отношения к языку как духовной ценности. </w:t>
            </w:r>
          </w:p>
        </w:tc>
      </w:tr>
    </w:tbl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Особенности первой ступени общего образования как фундамента всего </w:t>
      </w:r>
      <w:proofErr w:type="spellStart"/>
      <w:proofErr w:type="gramStart"/>
      <w:r>
        <w:rPr>
          <w:b/>
          <w:bCs/>
          <w:sz w:val="23"/>
          <w:szCs w:val="23"/>
        </w:rPr>
        <w:t>по-следующего</w:t>
      </w:r>
      <w:proofErr w:type="spellEnd"/>
      <w:proofErr w:type="gramEnd"/>
      <w:r>
        <w:rPr>
          <w:b/>
          <w:bCs/>
          <w:sz w:val="23"/>
          <w:szCs w:val="23"/>
        </w:rPr>
        <w:t xml:space="preserve"> обучения.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Образовательная программа учитывает специфику начальной школы – особый этап в жизни ребенка, связанный: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 изменением при поступлении в школу ведущей деятельности ребенка – с </w:t>
      </w:r>
      <w:proofErr w:type="spellStart"/>
      <w:proofErr w:type="gramStart"/>
      <w:r>
        <w:rPr>
          <w:sz w:val="23"/>
          <w:szCs w:val="23"/>
        </w:rPr>
        <w:t>пере-ходом</w:t>
      </w:r>
      <w:proofErr w:type="spellEnd"/>
      <w:proofErr w:type="gramEnd"/>
      <w:r>
        <w:rPr>
          <w:sz w:val="23"/>
          <w:szCs w:val="23"/>
        </w:rPr>
        <w:t xml:space="preserve"> к учебной деятельности (при сохранении значимости игровой), имеющей </w:t>
      </w:r>
      <w:proofErr w:type="spellStart"/>
      <w:r>
        <w:rPr>
          <w:sz w:val="23"/>
          <w:szCs w:val="23"/>
        </w:rPr>
        <w:t>обще-ственный</w:t>
      </w:r>
      <w:proofErr w:type="spellEnd"/>
      <w:r>
        <w:rPr>
          <w:sz w:val="23"/>
          <w:szCs w:val="23"/>
        </w:rPr>
        <w:t xml:space="preserve"> характер и являющейся социальной по содержанию;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освоением новой социальной позиции, расширением сферы взаимодействия с окружающим миром, развитием потребностей в общении, познании, социальном </w:t>
      </w:r>
      <w:proofErr w:type="spellStart"/>
      <w:proofErr w:type="gramStart"/>
      <w:r>
        <w:rPr>
          <w:sz w:val="23"/>
          <w:szCs w:val="23"/>
        </w:rPr>
        <w:t>призна-нии</w:t>
      </w:r>
      <w:proofErr w:type="spellEnd"/>
      <w:proofErr w:type="gramEnd"/>
      <w:r>
        <w:rPr>
          <w:sz w:val="23"/>
          <w:szCs w:val="23"/>
        </w:rPr>
        <w:t xml:space="preserve"> и самовыражении;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-принятием и освоением ребенком новой социальной роли ученика, </w:t>
      </w:r>
      <w:proofErr w:type="spellStart"/>
      <w:proofErr w:type="gramStart"/>
      <w:r>
        <w:rPr>
          <w:sz w:val="23"/>
          <w:szCs w:val="23"/>
        </w:rPr>
        <w:t>выражаю-щейся</w:t>
      </w:r>
      <w:proofErr w:type="spellEnd"/>
      <w:proofErr w:type="gramEnd"/>
      <w:r>
        <w:rPr>
          <w:sz w:val="23"/>
          <w:szCs w:val="23"/>
        </w:rPr>
        <w:t xml:space="preserve"> в формировании внутренней позиции школьника, определяющей новый образ школьной жизни и перспективы личностного и познавательного развития;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формированием у школьника основ умения учиться и способности к </w:t>
      </w:r>
      <w:proofErr w:type="spellStart"/>
      <w:r>
        <w:rPr>
          <w:sz w:val="23"/>
          <w:szCs w:val="23"/>
        </w:rPr>
        <w:t>организа-ции</w:t>
      </w:r>
      <w:proofErr w:type="spellEnd"/>
      <w:r>
        <w:rPr>
          <w:sz w:val="23"/>
          <w:szCs w:val="23"/>
        </w:rPr>
        <w:t xml:space="preserve"> своей деятельности: принимать, сохранять цели и следовать им </w:t>
      </w:r>
      <w:proofErr w:type="gramStart"/>
      <w:r>
        <w:rPr>
          <w:sz w:val="23"/>
          <w:szCs w:val="23"/>
        </w:rPr>
        <w:t>в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учебной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деятельно-сти</w:t>
      </w:r>
      <w:proofErr w:type="spellEnd"/>
      <w:r>
        <w:rPr>
          <w:sz w:val="23"/>
          <w:szCs w:val="23"/>
        </w:rPr>
        <w:t xml:space="preserve">; планировать свою деятельность, осуществлять ее контроль и оценку; </w:t>
      </w:r>
      <w:proofErr w:type="spellStart"/>
      <w:r>
        <w:rPr>
          <w:sz w:val="23"/>
          <w:szCs w:val="23"/>
        </w:rPr>
        <w:t>взаимодейство-вать</w:t>
      </w:r>
      <w:proofErr w:type="spellEnd"/>
      <w:r>
        <w:rPr>
          <w:sz w:val="23"/>
          <w:szCs w:val="23"/>
        </w:rPr>
        <w:t xml:space="preserve"> с учителем и сверстниками в учебном процессе;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изменением при этом самооценки ребенка, которая приобретает черты </w:t>
      </w:r>
      <w:proofErr w:type="spellStart"/>
      <w:proofErr w:type="gramStart"/>
      <w:r>
        <w:rPr>
          <w:sz w:val="23"/>
          <w:szCs w:val="23"/>
        </w:rPr>
        <w:t>адекват-ности</w:t>
      </w:r>
      <w:proofErr w:type="spellEnd"/>
      <w:proofErr w:type="gram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рефлексивности</w:t>
      </w:r>
      <w:proofErr w:type="spellEnd"/>
      <w:r>
        <w:rPr>
          <w:sz w:val="23"/>
          <w:szCs w:val="23"/>
        </w:rPr>
        <w:t xml:space="preserve">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 моральным развитием, которое существенным образом связано с характером сотрудничества с взрослыми и сверстниками, общением и межличностными отношениями дружбы, становлением основ гражданской идентичности и мировоззрения.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Учитываются также </w:t>
      </w:r>
      <w:proofErr w:type="gramStart"/>
      <w:r>
        <w:rPr>
          <w:sz w:val="23"/>
          <w:szCs w:val="23"/>
        </w:rPr>
        <w:t>характерные</w:t>
      </w:r>
      <w:proofErr w:type="gramEnd"/>
      <w:r>
        <w:rPr>
          <w:sz w:val="23"/>
          <w:szCs w:val="23"/>
        </w:rPr>
        <w:t xml:space="preserve"> для младшего школьного возраста (от 6,5 до 11 лет):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-центральные психологические новообразования, формируемые на </w:t>
      </w:r>
      <w:proofErr w:type="gramStart"/>
      <w:r>
        <w:rPr>
          <w:sz w:val="23"/>
          <w:szCs w:val="23"/>
        </w:rPr>
        <w:t>данной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ступе-ни</w:t>
      </w:r>
      <w:proofErr w:type="spellEnd"/>
      <w:r>
        <w:rPr>
          <w:sz w:val="23"/>
          <w:szCs w:val="23"/>
        </w:rPr>
        <w:t xml:space="preserve"> образования: словесно-логическое мышление, произвольная смысловая память, </w:t>
      </w:r>
      <w:proofErr w:type="spellStart"/>
      <w:r>
        <w:rPr>
          <w:sz w:val="23"/>
          <w:szCs w:val="23"/>
        </w:rPr>
        <w:t>произ-вольное</w:t>
      </w:r>
      <w:proofErr w:type="spellEnd"/>
      <w:r>
        <w:rPr>
          <w:sz w:val="23"/>
          <w:szCs w:val="23"/>
        </w:rPr>
        <w:t xml:space="preserve"> внимание, письменная речь, анализ, рефлексия содержания, оснований и </w:t>
      </w:r>
      <w:proofErr w:type="spellStart"/>
      <w:r>
        <w:rPr>
          <w:sz w:val="23"/>
          <w:szCs w:val="23"/>
        </w:rPr>
        <w:t>спосо-бов</w:t>
      </w:r>
      <w:proofErr w:type="spellEnd"/>
      <w:r>
        <w:rPr>
          <w:sz w:val="23"/>
          <w:szCs w:val="23"/>
        </w:rPr>
        <w:t xml:space="preserve"> действий, планирование и умение действовать во внутреннем плане, знаково-символическое мышление, осуществляемое как моделирование существенных связей и отношений объектов;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целенаправленной и мотивированной активности обучающегося, направленной на овладение учебной деятельностью, основой которой выступает </w:t>
      </w:r>
      <w:proofErr w:type="spellStart"/>
      <w:proofErr w:type="gramStart"/>
      <w:r>
        <w:rPr>
          <w:sz w:val="23"/>
          <w:szCs w:val="23"/>
        </w:rPr>
        <w:t>форми-рование</w:t>
      </w:r>
      <w:proofErr w:type="spellEnd"/>
      <w:proofErr w:type="gramEnd"/>
      <w:r>
        <w:rPr>
          <w:sz w:val="23"/>
          <w:szCs w:val="23"/>
        </w:rPr>
        <w:t xml:space="preserve"> устойчивой системы учебно-познавательных и социальных мотивов и </w:t>
      </w:r>
      <w:proofErr w:type="spellStart"/>
      <w:r>
        <w:rPr>
          <w:sz w:val="23"/>
          <w:szCs w:val="23"/>
        </w:rPr>
        <w:t>личностно-го</w:t>
      </w:r>
      <w:proofErr w:type="spellEnd"/>
      <w:r>
        <w:rPr>
          <w:sz w:val="23"/>
          <w:szCs w:val="23"/>
        </w:rPr>
        <w:t xml:space="preserve"> смысла учения.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Планируемые результаты освоения </w:t>
      </w:r>
      <w:proofErr w:type="gramStart"/>
      <w:r>
        <w:rPr>
          <w:b/>
          <w:bCs/>
          <w:sz w:val="23"/>
          <w:szCs w:val="23"/>
        </w:rPr>
        <w:t>обучающимися</w:t>
      </w:r>
      <w:proofErr w:type="gramEnd"/>
      <w:r>
        <w:rPr>
          <w:b/>
          <w:bCs/>
          <w:sz w:val="23"/>
          <w:szCs w:val="23"/>
        </w:rPr>
        <w:t xml:space="preserve"> основной </w:t>
      </w:r>
      <w:proofErr w:type="spellStart"/>
      <w:r>
        <w:rPr>
          <w:b/>
          <w:bCs/>
          <w:sz w:val="23"/>
          <w:szCs w:val="23"/>
        </w:rPr>
        <w:t>образователь-ной</w:t>
      </w:r>
      <w:proofErr w:type="spellEnd"/>
      <w:r>
        <w:rPr>
          <w:b/>
          <w:bCs/>
          <w:sz w:val="23"/>
          <w:szCs w:val="23"/>
        </w:rPr>
        <w:t xml:space="preserve"> программы начального общего образования.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тексте ФГОС начального общего образования отражены основные положения планируемых результатов начального общего образования. К числу планируемых результатов освоения основной образовательной программ отнесены: </w:t>
      </w:r>
    </w:p>
    <w:p w:rsidR="00A55F73" w:rsidRDefault="00A55F73" w:rsidP="00A55F73">
      <w:pPr>
        <w:pStyle w:val="Default"/>
        <w:spacing w:after="4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 личностные результаты — готовность и способность обучающихся к </w:t>
      </w:r>
      <w:proofErr w:type="spellStart"/>
      <w:r>
        <w:rPr>
          <w:sz w:val="23"/>
          <w:szCs w:val="23"/>
        </w:rPr>
        <w:t>самораз-витию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мотивации к учению и познанию, ценностно-смысловые </w:t>
      </w:r>
      <w:proofErr w:type="spellStart"/>
      <w:r>
        <w:rPr>
          <w:sz w:val="23"/>
          <w:szCs w:val="23"/>
        </w:rPr>
        <w:t>уста-новки</w:t>
      </w:r>
      <w:proofErr w:type="spellEnd"/>
      <w:r>
        <w:rPr>
          <w:sz w:val="23"/>
          <w:szCs w:val="23"/>
        </w:rPr>
        <w:t xml:space="preserve"> выпускников начальной школы, отражающие их индивидуально-личностные </w:t>
      </w:r>
      <w:proofErr w:type="spellStart"/>
      <w:r>
        <w:rPr>
          <w:sz w:val="23"/>
          <w:szCs w:val="23"/>
        </w:rPr>
        <w:t>пози-ции</w:t>
      </w:r>
      <w:proofErr w:type="spellEnd"/>
      <w:r>
        <w:rPr>
          <w:sz w:val="23"/>
          <w:szCs w:val="23"/>
        </w:rPr>
        <w:t xml:space="preserve">, социальные компетентности, личностные качества;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основ </w:t>
      </w:r>
      <w:proofErr w:type="spellStart"/>
      <w:r>
        <w:rPr>
          <w:sz w:val="23"/>
          <w:szCs w:val="23"/>
        </w:rPr>
        <w:t>россий-ской</w:t>
      </w:r>
      <w:proofErr w:type="spellEnd"/>
      <w:r>
        <w:rPr>
          <w:sz w:val="23"/>
          <w:szCs w:val="23"/>
        </w:rPr>
        <w:t xml:space="preserve">, гражданской идентичности; </w:t>
      </w:r>
      <w:proofErr w:type="gramEnd"/>
    </w:p>
    <w:p w:rsidR="00A55F73" w:rsidRDefault="00A55F73" w:rsidP="00A55F73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метапредметные</w:t>
      </w:r>
      <w:proofErr w:type="spellEnd"/>
      <w:r>
        <w:rPr>
          <w:sz w:val="23"/>
          <w:szCs w:val="23"/>
        </w:rPr>
        <w:t xml:space="preserve"> результаты — освоенные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универсальные учебные действия (познавательные, регулятивные и коммуникативные);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 предметные результаты — освоенный обучающимися в ходе изучения учебных предметов опыт специфической для каждой предметной области деятельности по </w:t>
      </w:r>
      <w:proofErr w:type="spellStart"/>
      <w:r>
        <w:rPr>
          <w:sz w:val="23"/>
          <w:szCs w:val="23"/>
        </w:rPr>
        <w:t>получе-нию</w:t>
      </w:r>
      <w:proofErr w:type="spellEnd"/>
      <w:r>
        <w:rPr>
          <w:sz w:val="23"/>
          <w:szCs w:val="23"/>
        </w:rPr>
        <w:t xml:space="preserve"> нового знания, его преобразованию и применению, а также система </w:t>
      </w:r>
      <w:proofErr w:type="spellStart"/>
      <w:r>
        <w:rPr>
          <w:sz w:val="23"/>
          <w:szCs w:val="23"/>
        </w:rPr>
        <w:t>основополагаю-щих</w:t>
      </w:r>
      <w:proofErr w:type="spellEnd"/>
      <w:r>
        <w:rPr>
          <w:sz w:val="23"/>
          <w:szCs w:val="23"/>
        </w:rPr>
        <w:t xml:space="preserve"> элементов научного знания, лежащая в основе современной научной картины мира. </w:t>
      </w:r>
      <w:proofErr w:type="gramEnd"/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Личностные результаты освоения основной образовательной программы начального общего образования </w:t>
      </w:r>
      <w:r>
        <w:rPr>
          <w:sz w:val="23"/>
          <w:szCs w:val="23"/>
        </w:rPr>
        <w:t xml:space="preserve">должны отражать: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</w:t>
      </w:r>
      <w:proofErr w:type="spellStart"/>
      <w:proofErr w:type="gramStart"/>
      <w:r>
        <w:rPr>
          <w:sz w:val="23"/>
          <w:szCs w:val="23"/>
        </w:rPr>
        <w:t>россий-ского</w:t>
      </w:r>
      <w:proofErr w:type="spellEnd"/>
      <w:proofErr w:type="gramEnd"/>
      <w:r>
        <w:rPr>
          <w:sz w:val="23"/>
          <w:szCs w:val="23"/>
        </w:rPr>
        <w:t xml:space="preserve"> общества; становление гуманистических и демократических ценностных </w:t>
      </w:r>
      <w:proofErr w:type="spellStart"/>
      <w:r>
        <w:rPr>
          <w:sz w:val="23"/>
          <w:szCs w:val="23"/>
        </w:rPr>
        <w:t>ориента-ций</w:t>
      </w:r>
      <w:proofErr w:type="spellEnd"/>
      <w:r>
        <w:rPr>
          <w:sz w:val="23"/>
          <w:szCs w:val="23"/>
        </w:rPr>
        <w:t xml:space="preserve">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формирование уважительного отношения к иному мнению, истории и культуре других народов;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овладение начальными навыками адаптации в динамично изменяющемся и </w:t>
      </w:r>
      <w:proofErr w:type="spellStart"/>
      <w:proofErr w:type="gramStart"/>
      <w:r>
        <w:rPr>
          <w:sz w:val="23"/>
          <w:szCs w:val="23"/>
        </w:rPr>
        <w:t>раз-вивающемся</w:t>
      </w:r>
      <w:proofErr w:type="spellEnd"/>
      <w:proofErr w:type="gramEnd"/>
      <w:r>
        <w:rPr>
          <w:sz w:val="23"/>
          <w:szCs w:val="23"/>
        </w:rPr>
        <w:t xml:space="preserve"> мире;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принятие и освоение социальной роли обучающегося, развитие мотивов </w:t>
      </w:r>
      <w:proofErr w:type="spellStart"/>
      <w:proofErr w:type="gramStart"/>
      <w:r>
        <w:rPr>
          <w:sz w:val="23"/>
          <w:szCs w:val="23"/>
        </w:rPr>
        <w:t>учеб-ной</w:t>
      </w:r>
      <w:proofErr w:type="spellEnd"/>
      <w:proofErr w:type="gramEnd"/>
      <w:r>
        <w:rPr>
          <w:sz w:val="23"/>
          <w:szCs w:val="23"/>
        </w:rPr>
        <w:t xml:space="preserve"> деятельности и формирование личностного смысла учения;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формирование эстетических потребностей, ценностей и чувств;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9) развитие навыков сотрудничества </w:t>
      </w:r>
      <w:proofErr w:type="gramStart"/>
      <w:r>
        <w:rPr>
          <w:sz w:val="23"/>
          <w:szCs w:val="23"/>
        </w:rPr>
        <w:t>со</w:t>
      </w:r>
      <w:proofErr w:type="gramEnd"/>
      <w:r>
        <w:rPr>
          <w:sz w:val="23"/>
          <w:szCs w:val="23"/>
        </w:rPr>
        <w:t xml:space="preserve"> взрослыми и сверстниками в разных </w:t>
      </w:r>
      <w:proofErr w:type="spellStart"/>
      <w:r>
        <w:rPr>
          <w:sz w:val="23"/>
          <w:szCs w:val="23"/>
        </w:rPr>
        <w:t>соци-альных</w:t>
      </w:r>
      <w:proofErr w:type="spellEnd"/>
      <w:r>
        <w:rPr>
          <w:sz w:val="23"/>
          <w:szCs w:val="23"/>
        </w:rPr>
        <w:t xml:space="preserve"> ситуациях, умения не создавать конфликтов и находить выходы из спорных </w:t>
      </w:r>
      <w:proofErr w:type="spellStart"/>
      <w:r>
        <w:rPr>
          <w:sz w:val="23"/>
          <w:szCs w:val="23"/>
        </w:rPr>
        <w:t>ситу-аций</w:t>
      </w:r>
      <w:proofErr w:type="spellEnd"/>
      <w:r>
        <w:rPr>
          <w:sz w:val="23"/>
          <w:szCs w:val="23"/>
        </w:rPr>
        <w:t xml:space="preserve">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10) формирование установки на безопасный, здоровый образ жизни, наличие </w:t>
      </w:r>
      <w:proofErr w:type="spellStart"/>
      <w:proofErr w:type="gramStart"/>
      <w:r>
        <w:rPr>
          <w:sz w:val="23"/>
          <w:szCs w:val="23"/>
        </w:rPr>
        <w:t>мо-тивации</w:t>
      </w:r>
      <w:proofErr w:type="spellEnd"/>
      <w:proofErr w:type="gramEnd"/>
      <w:r>
        <w:rPr>
          <w:sz w:val="23"/>
          <w:szCs w:val="23"/>
        </w:rPr>
        <w:t xml:space="preserve"> к творческому труду, работе на результат, бережному отношению к </w:t>
      </w:r>
      <w:proofErr w:type="spellStart"/>
      <w:r>
        <w:rPr>
          <w:sz w:val="23"/>
          <w:szCs w:val="23"/>
        </w:rPr>
        <w:t>материаль-ным</w:t>
      </w:r>
      <w:proofErr w:type="spellEnd"/>
      <w:r>
        <w:rPr>
          <w:sz w:val="23"/>
          <w:szCs w:val="23"/>
        </w:rPr>
        <w:t xml:space="preserve"> и духовным ценностям. </w:t>
      </w:r>
    </w:p>
    <w:p w:rsidR="00A55F73" w:rsidRDefault="00A55F73" w:rsidP="00A55F73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Метапредметные</w:t>
      </w:r>
      <w:proofErr w:type="spellEnd"/>
      <w:r>
        <w:rPr>
          <w:b/>
          <w:bCs/>
          <w:sz w:val="23"/>
          <w:szCs w:val="23"/>
        </w:rPr>
        <w:t xml:space="preserve"> результаты освоения основной образовательной программы начального общего образования </w:t>
      </w:r>
      <w:r>
        <w:rPr>
          <w:sz w:val="23"/>
          <w:szCs w:val="23"/>
        </w:rPr>
        <w:t xml:space="preserve">должны отражать: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1) овладение способностью принимать и сохранять цели и задачи учебной </w:t>
      </w:r>
      <w:proofErr w:type="spellStart"/>
      <w:proofErr w:type="gramStart"/>
      <w:r>
        <w:rPr>
          <w:sz w:val="23"/>
          <w:szCs w:val="23"/>
        </w:rPr>
        <w:t>дея-тельности</w:t>
      </w:r>
      <w:proofErr w:type="spellEnd"/>
      <w:proofErr w:type="gramEnd"/>
      <w:r>
        <w:rPr>
          <w:sz w:val="23"/>
          <w:szCs w:val="23"/>
        </w:rPr>
        <w:t xml:space="preserve">, поиска средств ее осуществления;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2) освоение способов решения проблем творческого и поискового характера;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3) формирование умения планировать, контролировать и оценивать учебные </w:t>
      </w:r>
      <w:proofErr w:type="spellStart"/>
      <w:proofErr w:type="gramStart"/>
      <w:r>
        <w:rPr>
          <w:sz w:val="23"/>
          <w:szCs w:val="23"/>
        </w:rPr>
        <w:t>дей-ствия</w:t>
      </w:r>
      <w:proofErr w:type="spellEnd"/>
      <w:proofErr w:type="gramEnd"/>
      <w:r>
        <w:rPr>
          <w:sz w:val="23"/>
          <w:szCs w:val="23"/>
        </w:rPr>
        <w:t xml:space="preserve"> в соответствии с поставленной задачей и условиями ее реализации; определять наиболее эффективные способы достижения результата;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4) формирование умения понимать причины успеха/неуспеха учебной </w:t>
      </w:r>
      <w:proofErr w:type="spellStart"/>
      <w:proofErr w:type="gramStart"/>
      <w:r>
        <w:rPr>
          <w:sz w:val="23"/>
          <w:szCs w:val="23"/>
        </w:rPr>
        <w:t>деятельно-сти</w:t>
      </w:r>
      <w:proofErr w:type="spellEnd"/>
      <w:proofErr w:type="gramEnd"/>
      <w:r>
        <w:rPr>
          <w:sz w:val="23"/>
          <w:szCs w:val="23"/>
        </w:rPr>
        <w:t xml:space="preserve"> и способности конструктивно действовать даже в ситуациях неуспеха; </w:t>
      </w:r>
    </w:p>
    <w:p w:rsidR="00A55F73" w:rsidRDefault="00A55F73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освоение начальных форм познавательной и личностной рефлексии;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6) использование знаково-символических средств представления информации для создания моделей изучаемых объектов и процессов, схем решения учебных и </w:t>
      </w:r>
      <w:proofErr w:type="spellStart"/>
      <w:proofErr w:type="gramStart"/>
      <w:r>
        <w:rPr>
          <w:sz w:val="23"/>
          <w:szCs w:val="23"/>
        </w:rPr>
        <w:t>практиче-ских</w:t>
      </w:r>
      <w:proofErr w:type="spellEnd"/>
      <w:proofErr w:type="gramEnd"/>
      <w:r>
        <w:rPr>
          <w:sz w:val="23"/>
          <w:szCs w:val="23"/>
        </w:rPr>
        <w:t xml:space="preserve"> задач;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7) активное использование речевых средств и средств информационных и </w:t>
      </w:r>
      <w:proofErr w:type="spellStart"/>
      <w:proofErr w:type="gramStart"/>
      <w:r>
        <w:rPr>
          <w:sz w:val="23"/>
          <w:szCs w:val="23"/>
        </w:rPr>
        <w:t>комму-никационных</w:t>
      </w:r>
      <w:proofErr w:type="spellEnd"/>
      <w:proofErr w:type="gramEnd"/>
      <w:r>
        <w:rPr>
          <w:sz w:val="23"/>
          <w:szCs w:val="23"/>
        </w:rPr>
        <w:t xml:space="preserve"> технологий (далее – ИКТ) для решения коммуникативных и познавательных задач;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8) использование различных способов поиска (в справочных источниках и </w:t>
      </w:r>
      <w:proofErr w:type="spellStart"/>
      <w:proofErr w:type="gramStart"/>
      <w:r>
        <w:rPr>
          <w:sz w:val="23"/>
          <w:szCs w:val="23"/>
        </w:rPr>
        <w:t>откры-том</w:t>
      </w:r>
      <w:proofErr w:type="spellEnd"/>
      <w:proofErr w:type="gramEnd"/>
      <w:r>
        <w:rPr>
          <w:sz w:val="23"/>
          <w:szCs w:val="23"/>
        </w:rPr>
        <w:t xml:space="preserve"> учебном информационном пространстве сети Интернет), сбора, обработки, анализа, организации, передачи и интерпретации информации в соответствии с </w:t>
      </w:r>
      <w:proofErr w:type="spellStart"/>
      <w:r>
        <w:rPr>
          <w:sz w:val="23"/>
          <w:szCs w:val="23"/>
        </w:rPr>
        <w:t>коммуникативны-ми</w:t>
      </w:r>
      <w:proofErr w:type="spellEnd"/>
      <w:r>
        <w:rPr>
          <w:sz w:val="23"/>
          <w:szCs w:val="23"/>
        </w:rPr>
        <w:t xml:space="preserve">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</w:t>
      </w:r>
      <w:proofErr w:type="spellStart"/>
      <w:r>
        <w:rPr>
          <w:sz w:val="23"/>
          <w:szCs w:val="23"/>
        </w:rPr>
        <w:t>изме-ряемые</w:t>
      </w:r>
      <w:proofErr w:type="spellEnd"/>
      <w:r>
        <w:rPr>
          <w:sz w:val="23"/>
          <w:szCs w:val="23"/>
        </w:rPr>
        <w:t xml:space="preserve"> величины и анализировать изображения, звуки, готовить свое выступление и </w:t>
      </w:r>
      <w:proofErr w:type="spellStart"/>
      <w:r>
        <w:rPr>
          <w:sz w:val="23"/>
          <w:szCs w:val="23"/>
        </w:rPr>
        <w:t>вы-ступать</w:t>
      </w:r>
      <w:proofErr w:type="spellEnd"/>
      <w:r>
        <w:rPr>
          <w:sz w:val="23"/>
          <w:szCs w:val="23"/>
        </w:rPr>
        <w:t xml:space="preserve"> с аудио-, виде</w:t>
      </w:r>
      <w:proofErr w:type="gramStart"/>
      <w:r>
        <w:rPr>
          <w:sz w:val="23"/>
          <w:szCs w:val="23"/>
        </w:rPr>
        <w:t>о-</w:t>
      </w:r>
      <w:proofErr w:type="gramEnd"/>
      <w:r>
        <w:rPr>
          <w:sz w:val="23"/>
          <w:szCs w:val="23"/>
        </w:rPr>
        <w:t xml:space="preserve"> и графическим сопровождением; соблюдать нормы </w:t>
      </w:r>
      <w:proofErr w:type="spellStart"/>
      <w:r>
        <w:rPr>
          <w:sz w:val="23"/>
          <w:szCs w:val="23"/>
        </w:rPr>
        <w:t>информаци-онной</w:t>
      </w:r>
      <w:proofErr w:type="spellEnd"/>
      <w:r>
        <w:rPr>
          <w:sz w:val="23"/>
          <w:szCs w:val="23"/>
        </w:rPr>
        <w:t xml:space="preserve"> избирательности, этики и этикета;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9) овладение навыками смыслового чтения текстов различных стилей и жанров в соответствии с целями и задачами; осознанно строить речевое высказывание в </w:t>
      </w:r>
      <w:proofErr w:type="spellStart"/>
      <w:r>
        <w:rPr>
          <w:sz w:val="23"/>
          <w:szCs w:val="23"/>
        </w:rPr>
        <w:t>соответ-ствии</w:t>
      </w:r>
      <w:proofErr w:type="spellEnd"/>
      <w:r>
        <w:rPr>
          <w:sz w:val="23"/>
          <w:szCs w:val="23"/>
        </w:rPr>
        <w:t xml:space="preserve"> с задачами коммуникации и составлять тексты в устной и письменной формах; </w:t>
      </w:r>
      <w:proofErr w:type="gramEnd"/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11) готовность слушать собеседника и вести диалог; готовность признавать </w:t>
      </w:r>
      <w:proofErr w:type="spellStart"/>
      <w:proofErr w:type="gramStart"/>
      <w:r>
        <w:rPr>
          <w:sz w:val="23"/>
          <w:szCs w:val="23"/>
        </w:rPr>
        <w:t>воз-можность</w:t>
      </w:r>
      <w:proofErr w:type="spellEnd"/>
      <w:proofErr w:type="gramEnd"/>
      <w:r>
        <w:rPr>
          <w:sz w:val="23"/>
          <w:szCs w:val="23"/>
        </w:rPr>
        <w:t xml:space="preserve">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12) определение общей цели и путей ее достижения; умение договариваться о распределении функций и ролей в совместной деятельности; осуществлять </w:t>
      </w:r>
      <w:proofErr w:type="gramStart"/>
      <w:r>
        <w:rPr>
          <w:sz w:val="23"/>
          <w:szCs w:val="23"/>
        </w:rPr>
        <w:t>взаимный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кон-троль</w:t>
      </w:r>
      <w:proofErr w:type="spellEnd"/>
      <w:r>
        <w:rPr>
          <w:sz w:val="23"/>
          <w:szCs w:val="23"/>
        </w:rPr>
        <w:t xml:space="preserve"> в совместной деятельности, адекватно оценивать собственное поведение и </w:t>
      </w:r>
      <w:proofErr w:type="spellStart"/>
      <w:r>
        <w:rPr>
          <w:sz w:val="23"/>
          <w:szCs w:val="23"/>
        </w:rPr>
        <w:t>поведе-ние</w:t>
      </w:r>
      <w:proofErr w:type="spellEnd"/>
      <w:r>
        <w:rPr>
          <w:sz w:val="23"/>
          <w:szCs w:val="23"/>
        </w:rPr>
        <w:t xml:space="preserve"> окружающих;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13) готовность конструктивно разрешать конфликты посредством учета </w:t>
      </w:r>
      <w:proofErr w:type="spellStart"/>
      <w:proofErr w:type="gramStart"/>
      <w:r>
        <w:rPr>
          <w:sz w:val="23"/>
          <w:szCs w:val="23"/>
        </w:rPr>
        <w:t>интере-сов</w:t>
      </w:r>
      <w:proofErr w:type="spellEnd"/>
      <w:proofErr w:type="gramEnd"/>
      <w:r>
        <w:rPr>
          <w:sz w:val="23"/>
          <w:szCs w:val="23"/>
        </w:rPr>
        <w:t xml:space="preserve"> сторон и сотрудничества;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14) овладение начальными сведениями о сущности и особенностях объектов, процессов и явлений действительности (природных, социальных, культурных, </w:t>
      </w:r>
      <w:proofErr w:type="spellStart"/>
      <w:proofErr w:type="gramStart"/>
      <w:r>
        <w:rPr>
          <w:sz w:val="23"/>
          <w:szCs w:val="23"/>
        </w:rPr>
        <w:t>техниче-ских</w:t>
      </w:r>
      <w:proofErr w:type="spellEnd"/>
      <w:proofErr w:type="gramEnd"/>
      <w:r>
        <w:rPr>
          <w:sz w:val="23"/>
          <w:szCs w:val="23"/>
        </w:rPr>
        <w:t xml:space="preserve"> и др.) в соответствии с содержанием конкретного учебного предмета;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15) овладение базовыми предметными и </w:t>
      </w:r>
      <w:proofErr w:type="spellStart"/>
      <w:r>
        <w:rPr>
          <w:sz w:val="23"/>
          <w:szCs w:val="23"/>
        </w:rPr>
        <w:t>межпредметными</w:t>
      </w:r>
      <w:proofErr w:type="spellEnd"/>
      <w:r>
        <w:rPr>
          <w:sz w:val="23"/>
          <w:szCs w:val="23"/>
        </w:rPr>
        <w:t xml:space="preserve"> понятиями, </w:t>
      </w:r>
      <w:proofErr w:type="spellStart"/>
      <w:proofErr w:type="gramStart"/>
      <w:r>
        <w:rPr>
          <w:sz w:val="23"/>
          <w:szCs w:val="23"/>
        </w:rPr>
        <w:t>отража-ющими</w:t>
      </w:r>
      <w:proofErr w:type="spellEnd"/>
      <w:proofErr w:type="gramEnd"/>
      <w:r>
        <w:rPr>
          <w:sz w:val="23"/>
          <w:szCs w:val="23"/>
        </w:rPr>
        <w:t xml:space="preserve"> существенные связи и отношения между объектами и процессами;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16) умение работать в материальной и информационной среде начального </w:t>
      </w:r>
      <w:proofErr w:type="spellStart"/>
      <w:proofErr w:type="gramStart"/>
      <w:r>
        <w:rPr>
          <w:sz w:val="23"/>
          <w:szCs w:val="23"/>
        </w:rPr>
        <w:t>обще-го</w:t>
      </w:r>
      <w:proofErr w:type="spellEnd"/>
      <w:proofErr w:type="gramEnd"/>
      <w:r>
        <w:rPr>
          <w:sz w:val="23"/>
          <w:szCs w:val="23"/>
        </w:rPr>
        <w:t xml:space="preserve"> образования (в том числе с учебными моделями) в соответствии с содержанием </w:t>
      </w:r>
      <w:proofErr w:type="spellStart"/>
      <w:r>
        <w:rPr>
          <w:sz w:val="23"/>
          <w:szCs w:val="23"/>
        </w:rPr>
        <w:t>кон-кретного</w:t>
      </w:r>
      <w:proofErr w:type="spellEnd"/>
      <w:r>
        <w:rPr>
          <w:sz w:val="23"/>
          <w:szCs w:val="23"/>
        </w:rPr>
        <w:t xml:space="preserve"> учебного предмета. </w:t>
      </w: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Предметные результаты освоения основной образовательной программы начального общего образования </w:t>
      </w:r>
      <w:r>
        <w:rPr>
          <w:sz w:val="23"/>
          <w:szCs w:val="23"/>
        </w:rPr>
        <w:t>с учетом специфики содержания предметных областей, включающих в себя конкретные учебные предметы</w:t>
      </w:r>
      <w:r>
        <w:rPr>
          <w:b/>
          <w:bCs/>
          <w:i/>
          <w:iCs/>
          <w:sz w:val="23"/>
          <w:szCs w:val="23"/>
        </w:rPr>
        <w:t xml:space="preserve">, </w:t>
      </w:r>
      <w:r>
        <w:rPr>
          <w:sz w:val="23"/>
          <w:szCs w:val="23"/>
        </w:rPr>
        <w:t xml:space="preserve">должны отражать: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Филология 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Русский язык. Родной язык: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1) формирование первоначальных представлений о единстве и многообразии </w:t>
      </w:r>
      <w:proofErr w:type="spellStart"/>
      <w:proofErr w:type="gramStart"/>
      <w:r>
        <w:rPr>
          <w:sz w:val="23"/>
          <w:szCs w:val="23"/>
        </w:rPr>
        <w:t>язы-кового</w:t>
      </w:r>
      <w:proofErr w:type="spellEnd"/>
      <w:proofErr w:type="gramEnd"/>
      <w:r>
        <w:rPr>
          <w:sz w:val="23"/>
          <w:szCs w:val="23"/>
        </w:rPr>
        <w:t xml:space="preserve"> и культурного пространства России, о языке как основе национального </w:t>
      </w:r>
      <w:proofErr w:type="spellStart"/>
      <w:r>
        <w:rPr>
          <w:sz w:val="23"/>
          <w:szCs w:val="23"/>
        </w:rPr>
        <w:t>самосозна-ния</w:t>
      </w:r>
      <w:proofErr w:type="spellEnd"/>
      <w:r>
        <w:rPr>
          <w:sz w:val="23"/>
          <w:szCs w:val="23"/>
        </w:rPr>
        <w:t xml:space="preserve">;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2) понимание обучающимися того, что язык представляет собой явление </w:t>
      </w:r>
      <w:proofErr w:type="spellStart"/>
      <w:proofErr w:type="gramStart"/>
      <w:r>
        <w:rPr>
          <w:sz w:val="23"/>
          <w:szCs w:val="23"/>
        </w:rPr>
        <w:t>нацио-нальной</w:t>
      </w:r>
      <w:proofErr w:type="spellEnd"/>
      <w:proofErr w:type="gramEnd"/>
      <w:r>
        <w:rPr>
          <w:sz w:val="23"/>
          <w:szCs w:val="23"/>
        </w:rPr>
        <w:t xml:space="preserve"> культуры и основное средство </w:t>
      </w:r>
      <w:proofErr w:type="spellStart"/>
      <w:r>
        <w:rPr>
          <w:sz w:val="23"/>
          <w:szCs w:val="23"/>
        </w:rPr>
        <w:t>человеческогообщения</w:t>
      </w:r>
      <w:proofErr w:type="spellEnd"/>
      <w:r>
        <w:rPr>
          <w:sz w:val="23"/>
          <w:szCs w:val="23"/>
        </w:rPr>
        <w:t xml:space="preserve">, осознание значения </w:t>
      </w:r>
      <w:proofErr w:type="spellStart"/>
      <w:r>
        <w:rPr>
          <w:sz w:val="23"/>
          <w:szCs w:val="23"/>
        </w:rPr>
        <w:t>рус-ского</w:t>
      </w:r>
      <w:proofErr w:type="spellEnd"/>
      <w:r>
        <w:rPr>
          <w:sz w:val="23"/>
          <w:szCs w:val="23"/>
        </w:rPr>
        <w:t xml:space="preserve"> языка как государственного языка Российской Федерации, языка межнационального общения;</w:t>
      </w: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3)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4) овладение первоначальными представлениями о нормах русского и родного </w:t>
      </w:r>
      <w:proofErr w:type="spellStart"/>
      <w:proofErr w:type="gramStart"/>
      <w:r>
        <w:rPr>
          <w:sz w:val="23"/>
          <w:szCs w:val="23"/>
        </w:rPr>
        <w:t>ли-тературного</w:t>
      </w:r>
      <w:proofErr w:type="spellEnd"/>
      <w:proofErr w:type="gramEnd"/>
      <w:r>
        <w:rPr>
          <w:sz w:val="23"/>
          <w:szCs w:val="23"/>
        </w:rPr>
        <w:t xml:space="preserve"> языка (орфоэпических, лексических, грамматических) и правилах речевого этикета; умение ориентироваться в целях, задачах, средствах и условиях общения, </w:t>
      </w:r>
      <w:proofErr w:type="spellStart"/>
      <w:r>
        <w:rPr>
          <w:sz w:val="23"/>
          <w:szCs w:val="23"/>
        </w:rPr>
        <w:t>выби-рать</w:t>
      </w:r>
      <w:proofErr w:type="spellEnd"/>
      <w:r>
        <w:rPr>
          <w:sz w:val="23"/>
          <w:szCs w:val="23"/>
        </w:rPr>
        <w:t xml:space="preserve"> адекватные языковые средства для успешного решения коммуникативных задач;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5) овладение учебными действиями с языковыми единицами и умение </w:t>
      </w:r>
      <w:proofErr w:type="spellStart"/>
      <w:proofErr w:type="gramStart"/>
      <w:r>
        <w:rPr>
          <w:sz w:val="23"/>
          <w:szCs w:val="23"/>
        </w:rPr>
        <w:t>использо-вать</w:t>
      </w:r>
      <w:proofErr w:type="spellEnd"/>
      <w:proofErr w:type="gramEnd"/>
      <w:r>
        <w:rPr>
          <w:sz w:val="23"/>
          <w:szCs w:val="23"/>
        </w:rPr>
        <w:t xml:space="preserve"> знания для решения познавательных, практических и коммуникативных задач.</w:t>
      </w: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Литературное чтение. Литературное чтение на родном языке: 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1) понимание литературы как явления национальной и мировой культуры, </w:t>
      </w:r>
      <w:proofErr w:type="spellStart"/>
      <w:r>
        <w:rPr>
          <w:sz w:val="23"/>
          <w:szCs w:val="23"/>
        </w:rPr>
        <w:t>сред-ства</w:t>
      </w:r>
      <w:proofErr w:type="spellEnd"/>
      <w:r>
        <w:rPr>
          <w:sz w:val="23"/>
          <w:szCs w:val="23"/>
        </w:rPr>
        <w:t xml:space="preserve"> сохранения и передачи нравственных ценностей и традиций;</w:t>
      </w:r>
      <w:proofErr w:type="gramEnd"/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2) осознание значимости чтения для личного развития; формирование </w:t>
      </w:r>
      <w:proofErr w:type="spellStart"/>
      <w:proofErr w:type="gramStart"/>
      <w:r>
        <w:rPr>
          <w:sz w:val="23"/>
          <w:szCs w:val="23"/>
        </w:rPr>
        <w:t>представле-ний</w:t>
      </w:r>
      <w:proofErr w:type="spellEnd"/>
      <w:proofErr w:type="gramEnd"/>
      <w:r>
        <w:rPr>
          <w:sz w:val="23"/>
          <w:szCs w:val="23"/>
        </w:rPr>
        <w:t xml:space="preserve">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</w:t>
      </w:r>
      <w:proofErr w:type="spellStart"/>
      <w:r>
        <w:rPr>
          <w:sz w:val="23"/>
          <w:szCs w:val="23"/>
        </w:rPr>
        <w:t>предме-там</w:t>
      </w:r>
      <w:proofErr w:type="spellEnd"/>
      <w:r>
        <w:rPr>
          <w:sz w:val="23"/>
          <w:szCs w:val="23"/>
        </w:rPr>
        <w:t>; формирование потребности в систематическом чтении;</w:t>
      </w:r>
    </w:p>
    <w:p w:rsidR="00A55F73" w:rsidRDefault="00A55F73" w:rsidP="00A55F7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3) 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</w:t>
      </w:r>
      <w:proofErr w:type="spellStart"/>
      <w:proofErr w:type="gramStart"/>
      <w:r>
        <w:rPr>
          <w:sz w:val="23"/>
          <w:szCs w:val="23"/>
        </w:rPr>
        <w:t>содер-жание</w:t>
      </w:r>
      <w:proofErr w:type="spellEnd"/>
      <w:proofErr w:type="gramEnd"/>
      <w:r>
        <w:rPr>
          <w:sz w:val="23"/>
          <w:szCs w:val="23"/>
        </w:rPr>
        <w:t xml:space="preserve"> и специфику различных текстов, участвовать в их обсуждении, давать и </w:t>
      </w:r>
      <w:proofErr w:type="spellStart"/>
      <w:r>
        <w:rPr>
          <w:sz w:val="23"/>
          <w:szCs w:val="23"/>
        </w:rPr>
        <w:t>обосновы-вать</w:t>
      </w:r>
      <w:proofErr w:type="spellEnd"/>
      <w:r>
        <w:rPr>
          <w:sz w:val="23"/>
          <w:szCs w:val="23"/>
        </w:rPr>
        <w:t xml:space="preserve"> нравственную оценку поступков героев;</w:t>
      </w:r>
    </w:p>
    <w:p w:rsidR="00A55F73" w:rsidRDefault="00877D26" w:rsidP="00A55F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A55F73" w:rsidRDefault="00A55F73" w:rsidP="00A55F73">
      <w:pPr>
        <w:pStyle w:val="Default"/>
        <w:rPr>
          <w:sz w:val="23"/>
          <w:szCs w:val="23"/>
        </w:rPr>
      </w:pPr>
    </w:p>
    <w:p w:rsidR="00877D26" w:rsidRDefault="00877D26" w:rsidP="00A55F73">
      <w:pPr>
        <w:pStyle w:val="Default"/>
        <w:rPr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73"/>
        <w:gridCol w:w="4573"/>
      </w:tblGrid>
      <w:tr w:rsidR="00877D26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Характеристика учащихся, которым адресована образовательная программа начального общего образования </w:t>
            </w:r>
            <w:r>
              <w:rPr>
                <w:sz w:val="23"/>
                <w:szCs w:val="23"/>
              </w:rPr>
              <w:t xml:space="preserve">Возраст </w:t>
            </w:r>
          </w:p>
        </w:tc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6,5 – 10 лет </w:t>
            </w:r>
          </w:p>
        </w:tc>
      </w:tr>
      <w:tr w:rsidR="00877D26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Состояние здоровья </w:t>
            </w:r>
          </w:p>
        </w:tc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– 4 группы здоровья, отсутствие </w:t>
            </w:r>
            <w:proofErr w:type="gramStart"/>
            <w:r>
              <w:rPr>
                <w:sz w:val="23"/>
                <w:szCs w:val="23"/>
              </w:rPr>
              <w:t>медицинских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про-тивопоказаний</w:t>
            </w:r>
            <w:proofErr w:type="spellEnd"/>
            <w:r>
              <w:rPr>
                <w:sz w:val="23"/>
                <w:szCs w:val="23"/>
              </w:rPr>
              <w:t xml:space="preserve"> для обучения в 1 классе </w:t>
            </w:r>
            <w:proofErr w:type="spellStart"/>
            <w:r>
              <w:rPr>
                <w:sz w:val="23"/>
                <w:szCs w:val="23"/>
              </w:rPr>
              <w:t>общеобразо-вательной</w:t>
            </w:r>
            <w:proofErr w:type="spellEnd"/>
            <w:r>
              <w:rPr>
                <w:sz w:val="23"/>
                <w:szCs w:val="23"/>
              </w:rPr>
              <w:t xml:space="preserve"> школы </w:t>
            </w:r>
          </w:p>
        </w:tc>
      </w:tr>
      <w:tr w:rsidR="00877D26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Уровень готовности к освоению программы </w:t>
            </w:r>
          </w:p>
        </w:tc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Школьная зрелость по результатам медицинского </w:t>
            </w:r>
            <w:proofErr w:type="spellStart"/>
            <w:r>
              <w:rPr>
                <w:sz w:val="23"/>
                <w:szCs w:val="23"/>
              </w:rPr>
              <w:t>за-ключения</w:t>
            </w:r>
            <w:proofErr w:type="spellEnd"/>
            <w:r>
              <w:rPr>
                <w:sz w:val="23"/>
                <w:szCs w:val="23"/>
              </w:rPr>
              <w:t xml:space="preserve"> (на основании заключения </w:t>
            </w:r>
            <w:proofErr w:type="spellStart"/>
            <w:r>
              <w:rPr>
                <w:sz w:val="23"/>
                <w:szCs w:val="23"/>
              </w:rPr>
              <w:t>психолого-медико-педагогической</w:t>
            </w:r>
            <w:proofErr w:type="spellEnd"/>
            <w:r>
              <w:rPr>
                <w:sz w:val="23"/>
                <w:szCs w:val="23"/>
              </w:rPr>
              <w:t xml:space="preserve"> комиссии о готовности </w:t>
            </w:r>
            <w:proofErr w:type="spellStart"/>
            <w:r>
              <w:rPr>
                <w:sz w:val="23"/>
                <w:szCs w:val="23"/>
              </w:rPr>
              <w:t>ре-бенка</w:t>
            </w:r>
            <w:proofErr w:type="spellEnd"/>
            <w:r>
              <w:rPr>
                <w:sz w:val="23"/>
                <w:szCs w:val="23"/>
              </w:rPr>
              <w:t xml:space="preserve"> к обучению. </w:t>
            </w:r>
            <w:proofErr w:type="gramEnd"/>
          </w:p>
        </w:tc>
      </w:tr>
      <w:tr w:rsidR="00877D26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Технология комплектования </w:t>
            </w:r>
          </w:p>
        </w:tc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Заявительный порядок (в соответствии с правилами приема МКОУ) </w:t>
            </w:r>
          </w:p>
        </w:tc>
      </w:tr>
      <w:tr w:rsidR="00877D26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Продолжительность обучения </w:t>
            </w:r>
          </w:p>
        </w:tc>
        <w:tc>
          <w:tcPr>
            <w:tcW w:w="4573" w:type="dxa"/>
          </w:tcPr>
          <w:p w:rsidR="00877D26" w:rsidRDefault="00877D2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года </w:t>
            </w:r>
          </w:p>
        </w:tc>
      </w:tr>
    </w:tbl>
    <w:p w:rsidR="00877D26" w:rsidRDefault="00877D26" w:rsidP="00A55F73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Особенности первой ступени общего образования как фундамента всего </w:t>
      </w:r>
      <w:proofErr w:type="spellStart"/>
      <w:proofErr w:type="gramStart"/>
      <w:r>
        <w:rPr>
          <w:b/>
          <w:bCs/>
          <w:sz w:val="23"/>
          <w:szCs w:val="23"/>
        </w:rPr>
        <w:t>по-следующего</w:t>
      </w:r>
      <w:proofErr w:type="spellEnd"/>
      <w:proofErr w:type="gramEnd"/>
      <w:r>
        <w:rPr>
          <w:b/>
          <w:bCs/>
          <w:sz w:val="23"/>
          <w:szCs w:val="23"/>
        </w:rPr>
        <w:t xml:space="preserve"> обучения.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Образовательная программа учитывает специфику начальной школы – особый этап в жизни ребенка, связанный: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 изменением при поступлении в школу ведущей деятельности ребенка – с </w:t>
      </w:r>
      <w:proofErr w:type="spellStart"/>
      <w:proofErr w:type="gramStart"/>
      <w:r>
        <w:rPr>
          <w:sz w:val="23"/>
          <w:szCs w:val="23"/>
        </w:rPr>
        <w:t>пере-ходом</w:t>
      </w:r>
      <w:proofErr w:type="spellEnd"/>
      <w:proofErr w:type="gramEnd"/>
      <w:r>
        <w:rPr>
          <w:sz w:val="23"/>
          <w:szCs w:val="23"/>
        </w:rPr>
        <w:t xml:space="preserve"> к учебной деятельности (при сохранении значимости игровой), имеющей </w:t>
      </w:r>
      <w:proofErr w:type="spellStart"/>
      <w:r>
        <w:rPr>
          <w:sz w:val="23"/>
          <w:szCs w:val="23"/>
        </w:rPr>
        <w:t>обще-ственный</w:t>
      </w:r>
      <w:proofErr w:type="spellEnd"/>
      <w:r>
        <w:rPr>
          <w:sz w:val="23"/>
          <w:szCs w:val="23"/>
        </w:rPr>
        <w:t xml:space="preserve"> характер и являющейся социальной по содержанию;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освоением новой социальной позиции, расширением сферы взаимодействия с окружающим миром, развитием потребностей в общении, познании, социальном </w:t>
      </w:r>
      <w:proofErr w:type="spellStart"/>
      <w:proofErr w:type="gramStart"/>
      <w:r>
        <w:rPr>
          <w:sz w:val="23"/>
          <w:szCs w:val="23"/>
        </w:rPr>
        <w:t>призна-нии</w:t>
      </w:r>
      <w:proofErr w:type="spellEnd"/>
      <w:proofErr w:type="gramEnd"/>
      <w:r>
        <w:rPr>
          <w:sz w:val="23"/>
          <w:szCs w:val="23"/>
        </w:rPr>
        <w:t xml:space="preserve"> и самовыражении;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-принятием и освоением ребенком новой социальной роли ученика, </w:t>
      </w:r>
      <w:proofErr w:type="spellStart"/>
      <w:proofErr w:type="gramStart"/>
      <w:r>
        <w:rPr>
          <w:sz w:val="23"/>
          <w:szCs w:val="23"/>
        </w:rPr>
        <w:t>выражаю-щейся</w:t>
      </w:r>
      <w:proofErr w:type="spellEnd"/>
      <w:proofErr w:type="gramEnd"/>
      <w:r>
        <w:rPr>
          <w:sz w:val="23"/>
          <w:szCs w:val="23"/>
        </w:rPr>
        <w:t xml:space="preserve"> в формировании внутренней позиции школьника, определяющей новый образ школьной жизни и перспективы личностного и познавательного развития;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формированием у школьника основ умения учиться и способности к </w:t>
      </w:r>
      <w:proofErr w:type="spellStart"/>
      <w:r>
        <w:rPr>
          <w:sz w:val="23"/>
          <w:szCs w:val="23"/>
        </w:rPr>
        <w:t>организа-ции</w:t>
      </w:r>
      <w:proofErr w:type="spellEnd"/>
      <w:r>
        <w:rPr>
          <w:sz w:val="23"/>
          <w:szCs w:val="23"/>
        </w:rPr>
        <w:t xml:space="preserve"> своей деятельности: принимать, сохранять цели и следовать им </w:t>
      </w:r>
      <w:proofErr w:type="gramStart"/>
      <w:r>
        <w:rPr>
          <w:sz w:val="23"/>
          <w:szCs w:val="23"/>
        </w:rPr>
        <w:t>в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учебной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деятельно-сти</w:t>
      </w:r>
      <w:proofErr w:type="spellEnd"/>
      <w:r>
        <w:rPr>
          <w:sz w:val="23"/>
          <w:szCs w:val="23"/>
        </w:rPr>
        <w:t xml:space="preserve">; планировать свою деятельность, осуществлять ее контроль и оценку; </w:t>
      </w:r>
      <w:proofErr w:type="spellStart"/>
      <w:r>
        <w:rPr>
          <w:sz w:val="23"/>
          <w:szCs w:val="23"/>
        </w:rPr>
        <w:t>взаимодейство-вать</w:t>
      </w:r>
      <w:proofErr w:type="spellEnd"/>
      <w:r>
        <w:rPr>
          <w:sz w:val="23"/>
          <w:szCs w:val="23"/>
        </w:rPr>
        <w:t xml:space="preserve"> с учителем и сверстниками в учебном процессе;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изменением при этом самооценки ребенка, которая приобретает черты </w:t>
      </w:r>
      <w:proofErr w:type="spellStart"/>
      <w:proofErr w:type="gramStart"/>
      <w:r>
        <w:rPr>
          <w:sz w:val="23"/>
          <w:szCs w:val="23"/>
        </w:rPr>
        <w:t>адекват-ности</w:t>
      </w:r>
      <w:proofErr w:type="spellEnd"/>
      <w:proofErr w:type="gram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рефлексивности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 моральным развитием, которое существенным образом связано с характером сотрудничества с взрослыми и сверстниками, общением и межличностными отношениями дружбы, становлением основ гражданской идентичности и мировоззрения.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Учитываются также </w:t>
      </w:r>
      <w:proofErr w:type="gramStart"/>
      <w:r>
        <w:rPr>
          <w:sz w:val="23"/>
          <w:szCs w:val="23"/>
        </w:rPr>
        <w:t>характерные</w:t>
      </w:r>
      <w:proofErr w:type="gramEnd"/>
      <w:r>
        <w:rPr>
          <w:sz w:val="23"/>
          <w:szCs w:val="23"/>
        </w:rPr>
        <w:t xml:space="preserve"> для младшего школьного возраста (от 6,5 до 11 лет):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-центральные психологические новообразования, формируемые на </w:t>
      </w:r>
      <w:proofErr w:type="gramStart"/>
      <w:r>
        <w:rPr>
          <w:sz w:val="23"/>
          <w:szCs w:val="23"/>
        </w:rPr>
        <w:t>данной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ступе-ни</w:t>
      </w:r>
      <w:proofErr w:type="spellEnd"/>
      <w:r>
        <w:rPr>
          <w:sz w:val="23"/>
          <w:szCs w:val="23"/>
        </w:rPr>
        <w:t xml:space="preserve"> образования: словесно-логическое мышление, произвольная смысловая память, </w:t>
      </w:r>
      <w:proofErr w:type="spellStart"/>
      <w:r>
        <w:rPr>
          <w:sz w:val="23"/>
          <w:szCs w:val="23"/>
        </w:rPr>
        <w:t>произ-вольное</w:t>
      </w:r>
      <w:proofErr w:type="spellEnd"/>
      <w:r>
        <w:rPr>
          <w:sz w:val="23"/>
          <w:szCs w:val="23"/>
        </w:rPr>
        <w:t xml:space="preserve"> внимание, письменная речь, анализ, рефлексия содержания, оснований и </w:t>
      </w:r>
      <w:proofErr w:type="spellStart"/>
      <w:r>
        <w:rPr>
          <w:sz w:val="23"/>
          <w:szCs w:val="23"/>
        </w:rPr>
        <w:t>спосо-бов</w:t>
      </w:r>
      <w:proofErr w:type="spellEnd"/>
      <w:r>
        <w:rPr>
          <w:sz w:val="23"/>
          <w:szCs w:val="23"/>
        </w:rPr>
        <w:t xml:space="preserve"> действий, планирование и умение действовать во внутреннем плане, знаково-символическое мышление, осуществляемое как моделирование существенных связей и отношений объектов;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развитие целенаправленной и мотивированной активности обучающегося, направленной на овладение учебной деятельностью, основой которой выступает </w:t>
      </w:r>
      <w:proofErr w:type="spellStart"/>
      <w:proofErr w:type="gramStart"/>
      <w:r>
        <w:rPr>
          <w:sz w:val="23"/>
          <w:szCs w:val="23"/>
        </w:rPr>
        <w:t>форми-рование</w:t>
      </w:r>
      <w:proofErr w:type="spellEnd"/>
      <w:proofErr w:type="gramEnd"/>
      <w:r>
        <w:rPr>
          <w:sz w:val="23"/>
          <w:szCs w:val="23"/>
        </w:rPr>
        <w:t xml:space="preserve"> устойчивой системы учебно-познавательных и социальных мотивов и </w:t>
      </w:r>
      <w:proofErr w:type="spellStart"/>
      <w:r>
        <w:rPr>
          <w:sz w:val="23"/>
          <w:szCs w:val="23"/>
        </w:rPr>
        <w:t>личностно-го</w:t>
      </w:r>
      <w:proofErr w:type="spellEnd"/>
      <w:r>
        <w:rPr>
          <w:sz w:val="23"/>
          <w:szCs w:val="23"/>
        </w:rPr>
        <w:t xml:space="preserve"> смысла учения.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Планируемые результаты освоения </w:t>
      </w:r>
      <w:proofErr w:type="gramStart"/>
      <w:r>
        <w:rPr>
          <w:b/>
          <w:bCs/>
          <w:sz w:val="23"/>
          <w:szCs w:val="23"/>
        </w:rPr>
        <w:t>обучающимися</w:t>
      </w:r>
      <w:proofErr w:type="gramEnd"/>
      <w:r>
        <w:rPr>
          <w:b/>
          <w:bCs/>
          <w:sz w:val="23"/>
          <w:szCs w:val="23"/>
        </w:rPr>
        <w:t xml:space="preserve"> основной </w:t>
      </w:r>
      <w:proofErr w:type="spellStart"/>
      <w:r>
        <w:rPr>
          <w:b/>
          <w:bCs/>
          <w:sz w:val="23"/>
          <w:szCs w:val="23"/>
        </w:rPr>
        <w:t>образователь-ной</w:t>
      </w:r>
      <w:proofErr w:type="spellEnd"/>
      <w:r>
        <w:rPr>
          <w:b/>
          <w:bCs/>
          <w:sz w:val="23"/>
          <w:szCs w:val="23"/>
        </w:rPr>
        <w:t xml:space="preserve"> программы начального общего образования.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тексте ФГОС начального общего образования отражены основные положения планируемых результатов начального общего образования. К числу планируемых результатов освоения основной образовательной программ отнесены: </w:t>
      </w:r>
    </w:p>
    <w:p w:rsidR="00877D26" w:rsidRDefault="00877D26" w:rsidP="00877D26">
      <w:pPr>
        <w:pStyle w:val="Default"/>
        <w:spacing w:after="4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 личностные результаты — готовность и способность обучающихся к </w:t>
      </w:r>
      <w:proofErr w:type="spellStart"/>
      <w:r>
        <w:rPr>
          <w:sz w:val="23"/>
          <w:szCs w:val="23"/>
        </w:rPr>
        <w:t>самораз-витию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мотивации к учению и познанию, ценностно-смысловые </w:t>
      </w:r>
      <w:proofErr w:type="spellStart"/>
      <w:r>
        <w:rPr>
          <w:sz w:val="23"/>
          <w:szCs w:val="23"/>
        </w:rPr>
        <w:t>уста-новки</w:t>
      </w:r>
      <w:proofErr w:type="spellEnd"/>
      <w:r>
        <w:rPr>
          <w:sz w:val="23"/>
          <w:szCs w:val="23"/>
        </w:rPr>
        <w:t xml:space="preserve"> выпускников начальной школы, отражающие их индивидуально-личностные </w:t>
      </w:r>
      <w:proofErr w:type="spellStart"/>
      <w:r>
        <w:rPr>
          <w:sz w:val="23"/>
          <w:szCs w:val="23"/>
        </w:rPr>
        <w:t>пози-ции</w:t>
      </w:r>
      <w:proofErr w:type="spellEnd"/>
      <w:r>
        <w:rPr>
          <w:sz w:val="23"/>
          <w:szCs w:val="23"/>
        </w:rPr>
        <w:t xml:space="preserve">, социальные компетентности, личностные качества;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основ </w:t>
      </w:r>
      <w:proofErr w:type="spellStart"/>
      <w:r>
        <w:rPr>
          <w:sz w:val="23"/>
          <w:szCs w:val="23"/>
        </w:rPr>
        <w:t>россий-ской</w:t>
      </w:r>
      <w:proofErr w:type="spellEnd"/>
      <w:r>
        <w:rPr>
          <w:sz w:val="23"/>
          <w:szCs w:val="23"/>
        </w:rPr>
        <w:t xml:space="preserve">, гражданской идентичности; </w:t>
      </w:r>
      <w:proofErr w:type="gramEnd"/>
    </w:p>
    <w:p w:rsidR="00877D26" w:rsidRDefault="00877D26" w:rsidP="00877D2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метапредметные</w:t>
      </w:r>
      <w:proofErr w:type="spellEnd"/>
      <w:r>
        <w:rPr>
          <w:sz w:val="23"/>
          <w:szCs w:val="23"/>
        </w:rPr>
        <w:t xml:space="preserve"> результаты — освоенные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универсальные учебные действия (познавательные, регулятивные и коммуникативные); 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 предметные результаты — освоенный обучающимися в ходе изучения учебных предметов опыт специфической для каждой предметной области деятельности по </w:t>
      </w:r>
      <w:proofErr w:type="spellStart"/>
      <w:r>
        <w:rPr>
          <w:sz w:val="23"/>
          <w:szCs w:val="23"/>
        </w:rPr>
        <w:t>получе-нию</w:t>
      </w:r>
      <w:proofErr w:type="spellEnd"/>
      <w:r>
        <w:rPr>
          <w:sz w:val="23"/>
          <w:szCs w:val="23"/>
        </w:rPr>
        <w:t xml:space="preserve"> нового знания, его преобразованию и применению, а также система </w:t>
      </w:r>
      <w:proofErr w:type="spellStart"/>
      <w:r>
        <w:rPr>
          <w:sz w:val="23"/>
          <w:szCs w:val="23"/>
        </w:rPr>
        <w:t>основополагаю-щих</w:t>
      </w:r>
      <w:proofErr w:type="spellEnd"/>
      <w:r>
        <w:rPr>
          <w:sz w:val="23"/>
          <w:szCs w:val="23"/>
        </w:rPr>
        <w:t xml:space="preserve"> элементов научного знания, лежащая в основе современной научной картины мира. </w:t>
      </w:r>
      <w:proofErr w:type="gramEnd"/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Личностные результаты освоения основной образовательной программы начального общего образования </w:t>
      </w:r>
      <w:r>
        <w:rPr>
          <w:sz w:val="23"/>
          <w:szCs w:val="23"/>
        </w:rPr>
        <w:t xml:space="preserve">должны отражать: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</w:t>
      </w:r>
      <w:proofErr w:type="spellStart"/>
      <w:proofErr w:type="gramStart"/>
      <w:r>
        <w:rPr>
          <w:sz w:val="23"/>
          <w:szCs w:val="23"/>
        </w:rPr>
        <w:t>россий-ского</w:t>
      </w:r>
      <w:proofErr w:type="spellEnd"/>
      <w:proofErr w:type="gramEnd"/>
      <w:r>
        <w:rPr>
          <w:sz w:val="23"/>
          <w:szCs w:val="23"/>
        </w:rPr>
        <w:t xml:space="preserve"> общества; становление гуманистических и демократических ценностных </w:t>
      </w:r>
      <w:proofErr w:type="spellStart"/>
      <w:r>
        <w:rPr>
          <w:sz w:val="23"/>
          <w:szCs w:val="23"/>
        </w:rPr>
        <w:t>ориента-ций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формирование уважительного отношения к иному мнению, истории и культуре других народов;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овладение начальными навыками адаптации в динамично изменяющемся и </w:t>
      </w:r>
      <w:proofErr w:type="spellStart"/>
      <w:proofErr w:type="gramStart"/>
      <w:r>
        <w:rPr>
          <w:sz w:val="23"/>
          <w:szCs w:val="23"/>
        </w:rPr>
        <w:t>раз-вивающемся</w:t>
      </w:r>
      <w:proofErr w:type="spellEnd"/>
      <w:proofErr w:type="gramEnd"/>
      <w:r>
        <w:rPr>
          <w:sz w:val="23"/>
          <w:szCs w:val="23"/>
        </w:rPr>
        <w:t xml:space="preserve"> мире;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принятие и освоение социальной роли обучающегося, развитие мотивов </w:t>
      </w:r>
      <w:proofErr w:type="spellStart"/>
      <w:proofErr w:type="gramStart"/>
      <w:r>
        <w:rPr>
          <w:sz w:val="23"/>
          <w:szCs w:val="23"/>
        </w:rPr>
        <w:t>учеб-ной</w:t>
      </w:r>
      <w:proofErr w:type="spellEnd"/>
      <w:proofErr w:type="gramEnd"/>
      <w:r>
        <w:rPr>
          <w:sz w:val="23"/>
          <w:szCs w:val="23"/>
        </w:rPr>
        <w:t xml:space="preserve"> деятельности и формирование личностного смысла учения;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7) формирование эстетических потребностей, ценностей и чувств;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9) развитие навыков сотрудничества </w:t>
      </w:r>
      <w:proofErr w:type="gramStart"/>
      <w:r>
        <w:rPr>
          <w:sz w:val="23"/>
          <w:szCs w:val="23"/>
        </w:rPr>
        <w:t>со</w:t>
      </w:r>
      <w:proofErr w:type="gramEnd"/>
      <w:r>
        <w:rPr>
          <w:sz w:val="23"/>
          <w:szCs w:val="23"/>
        </w:rPr>
        <w:t xml:space="preserve"> взрослыми и сверстниками в разных </w:t>
      </w:r>
      <w:proofErr w:type="spellStart"/>
      <w:r>
        <w:rPr>
          <w:sz w:val="23"/>
          <w:szCs w:val="23"/>
        </w:rPr>
        <w:t>соци-альных</w:t>
      </w:r>
      <w:proofErr w:type="spellEnd"/>
      <w:r>
        <w:rPr>
          <w:sz w:val="23"/>
          <w:szCs w:val="23"/>
        </w:rPr>
        <w:t xml:space="preserve"> ситуациях, умения не создавать конфликтов и находить выходы из спорных </w:t>
      </w:r>
      <w:proofErr w:type="spellStart"/>
      <w:r>
        <w:rPr>
          <w:sz w:val="23"/>
          <w:szCs w:val="23"/>
        </w:rPr>
        <w:t>ситу-аций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10) формирование установки на безопасный, здоровый образ жизни, наличие </w:t>
      </w:r>
      <w:proofErr w:type="spellStart"/>
      <w:proofErr w:type="gramStart"/>
      <w:r>
        <w:rPr>
          <w:sz w:val="23"/>
          <w:szCs w:val="23"/>
        </w:rPr>
        <w:t>мо-тивации</w:t>
      </w:r>
      <w:proofErr w:type="spellEnd"/>
      <w:proofErr w:type="gramEnd"/>
      <w:r>
        <w:rPr>
          <w:sz w:val="23"/>
          <w:szCs w:val="23"/>
        </w:rPr>
        <w:t xml:space="preserve"> к творческому труду, работе на результат, бережному отношению к </w:t>
      </w:r>
      <w:proofErr w:type="spellStart"/>
      <w:r>
        <w:rPr>
          <w:sz w:val="23"/>
          <w:szCs w:val="23"/>
        </w:rPr>
        <w:t>материаль-ным</w:t>
      </w:r>
      <w:proofErr w:type="spellEnd"/>
      <w:r>
        <w:rPr>
          <w:sz w:val="23"/>
          <w:szCs w:val="23"/>
        </w:rPr>
        <w:t xml:space="preserve"> и духовным ценностям. 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Метапредметные</w:t>
      </w:r>
      <w:proofErr w:type="spellEnd"/>
      <w:r>
        <w:rPr>
          <w:b/>
          <w:bCs/>
          <w:sz w:val="23"/>
          <w:szCs w:val="23"/>
        </w:rPr>
        <w:t xml:space="preserve"> результаты освоения основной образовательной программы начального общего образования </w:t>
      </w:r>
      <w:r>
        <w:rPr>
          <w:sz w:val="23"/>
          <w:szCs w:val="23"/>
        </w:rPr>
        <w:t xml:space="preserve">должны отражать: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1) овладение способностью принимать и сохранять цели и задачи учебной </w:t>
      </w:r>
      <w:proofErr w:type="spellStart"/>
      <w:proofErr w:type="gramStart"/>
      <w:r>
        <w:rPr>
          <w:sz w:val="23"/>
          <w:szCs w:val="23"/>
        </w:rPr>
        <w:t>дея-тельности</w:t>
      </w:r>
      <w:proofErr w:type="spellEnd"/>
      <w:proofErr w:type="gramEnd"/>
      <w:r>
        <w:rPr>
          <w:sz w:val="23"/>
          <w:szCs w:val="23"/>
        </w:rPr>
        <w:t xml:space="preserve">, поиска средств ее осуществления;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2) освоение способов решения проблем творческого и поискового характера;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3) формирование умения планировать, контролировать и оценивать учебные </w:t>
      </w:r>
      <w:proofErr w:type="spellStart"/>
      <w:proofErr w:type="gramStart"/>
      <w:r>
        <w:rPr>
          <w:sz w:val="23"/>
          <w:szCs w:val="23"/>
        </w:rPr>
        <w:t>дей-ствия</w:t>
      </w:r>
      <w:proofErr w:type="spellEnd"/>
      <w:proofErr w:type="gramEnd"/>
      <w:r>
        <w:rPr>
          <w:sz w:val="23"/>
          <w:szCs w:val="23"/>
        </w:rPr>
        <w:t xml:space="preserve"> в соответствии с поставленной задачей и условиями ее реализации; определять наиболее эффективные способы достижения результата;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4) формирование умения понимать причины успеха/неуспеха учебной </w:t>
      </w:r>
      <w:proofErr w:type="spellStart"/>
      <w:proofErr w:type="gramStart"/>
      <w:r>
        <w:rPr>
          <w:sz w:val="23"/>
          <w:szCs w:val="23"/>
        </w:rPr>
        <w:t>деятельно-сти</w:t>
      </w:r>
      <w:proofErr w:type="spellEnd"/>
      <w:proofErr w:type="gramEnd"/>
      <w:r>
        <w:rPr>
          <w:sz w:val="23"/>
          <w:szCs w:val="23"/>
        </w:rPr>
        <w:t xml:space="preserve"> и способности конструктивно действовать даже в ситуациях неуспеха;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5) освоение начальных форм познавательной и личностной рефлексии;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6) использование знаково-символических средств представления информации для создания моделей изучаемых объектов и процессов, схем решения учебных и </w:t>
      </w:r>
      <w:proofErr w:type="spellStart"/>
      <w:proofErr w:type="gramStart"/>
      <w:r>
        <w:rPr>
          <w:sz w:val="23"/>
          <w:szCs w:val="23"/>
        </w:rPr>
        <w:t>практиче-ских</w:t>
      </w:r>
      <w:proofErr w:type="spellEnd"/>
      <w:proofErr w:type="gramEnd"/>
      <w:r>
        <w:rPr>
          <w:sz w:val="23"/>
          <w:szCs w:val="23"/>
        </w:rPr>
        <w:t xml:space="preserve"> задач;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7) активное использование речевых средств и средств информационных и </w:t>
      </w:r>
      <w:proofErr w:type="spellStart"/>
      <w:proofErr w:type="gramStart"/>
      <w:r>
        <w:rPr>
          <w:sz w:val="23"/>
          <w:szCs w:val="23"/>
        </w:rPr>
        <w:t>комму-никационных</w:t>
      </w:r>
      <w:proofErr w:type="spellEnd"/>
      <w:proofErr w:type="gramEnd"/>
      <w:r>
        <w:rPr>
          <w:sz w:val="23"/>
          <w:szCs w:val="23"/>
        </w:rPr>
        <w:t xml:space="preserve"> технологий (далее – ИКТ) для решения коммуникативных и познавательных задач;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8) использование различных способов поиска (в справочных источниках и </w:t>
      </w:r>
      <w:proofErr w:type="spellStart"/>
      <w:proofErr w:type="gramStart"/>
      <w:r>
        <w:rPr>
          <w:sz w:val="23"/>
          <w:szCs w:val="23"/>
        </w:rPr>
        <w:t>откры-том</w:t>
      </w:r>
      <w:proofErr w:type="spellEnd"/>
      <w:proofErr w:type="gramEnd"/>
      <w:r>
        <w:rPr>
          <w:sz w:val="23"/>
          <w:szCs w:val="23"/>
        </w:rPr>
        <w:t xml:space="preserve"> учебном информационном пространстве сети Интернет), сбора, обработки, анализа, организации, передачи и интерпретации информации в соответствии с </w:t>
      </w:r>
      <w:proofErr w:type="spellStart"/>
      <w:r>
        <w:rPr>
          <w:sz w:val="23"/>
          <w:szCs w:val="23"/>
        </w:rPr>
        <w:t>коммуникативны-ми</w:t>
      </w:r>
      <w:proofErr w:type="spellEnd"/>
      <w:r>
        <w:rPr>
          <w:sz w:val="23"/>
          <w:szCs w:val="23"/>
        </w:rPr>
        <w:t xml:space="preserve">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</w:t>
      </w:r>
      <w:proofErr w:type="spellStart"/>
      <w:r>
        <w:rPr>
          <w:sz w:val="23"/>
          <w:szCs w:val="23"/>
        </w:rPr>
        <w:t>изме-ряемые</w:t>
      </w:r>
      <w:proofErr w:type="spellEnd"/>
      <w:r>
        <w:rPr>
          <w:sz w:val="23"/>
          <w:szCs w:val="23"/>
        </w:rPr>
        <w:t xml:space="preserve"> величины и анализировать изображения, звуки, готовить свое выступление и </w:t>
      </w:r>
      <w:proofErr w:type="spellStart"/>
      <w:r>
        <w:rPr>
          <w:sz w:val="23"/>
          <w:szCs w:val="23"/>
        </w:rPr>
        <w:t>вы-ступать</w:t>
      </w:r>
      <w:proofErr w:type="spellEnd"/>
      <w:r>
        <w:rPr>
          <w:sz w:val="23"/>
          <w:szCs w:val="23"/>
        </w:rPr>
        <w:t xml:space="preserve"> с аудио-, виде</w:t>
      </w:r>
      <w:proofErr w:type="gramStart"/>
      <w:r>
        <w:rPr>
          <w:sz w:val="23"/>
          <w:szCs w:val="23"/>
        </w:rPr>
        <w:t>о-</w:t>
      </w:r>
      <w:proofErr w:type="gramEnd"/>
      <w:r>
        <w:rPr>
          <w:sz w:val="23"/>
          <w:szCs w:val="23"/>
        </w:rPr>
        <w:t xml:space="preserve"> и графическим сопровождением; соблюдать нормы </w:t>
      </w:r>
      <w:proofErr w:type="spellStart"/>
      <w:r>
        <w:rPr>
          <w:sz w:val="23"/>
          <w:szCs w:val="23"/>
        </w:rPr>
        <w:t>информаци-онной</w:t>
      </w:r>
      <w:proofErr w:type="spellEnd"/>
      <w:r>
        <w:rPr>
          <w:sz w:val="23"/>
          <w:szCs w:val="23"/>
        </w:rPr>
        <w:t xml:space="preserve"> избирательности, этики и этикета;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9) овладение навыками смыслового чтения текстов различных стилей и жанров в соответствии с целями и задачами; осознанно строить речевое высказывание в </w:t>
      </w:r>
      <w:proofErr w:type="spellStart"/>
      <w:r>
        <w:rPr>
          <w:sz w:val="23"/>
          <w:szCs w:val="23"/>
        </w:rPr>
        <w:t>соответ-ствии</w:t>
      </w:r>
      <w:proofErr w:type="spellEnd"/>
      <w:r>
        <w:rPr>
          <w:sz w:val="23"/>
          <w:szCs w:val="23"/>
        </w:rPr>
        <w:t xml:space="preserve"> с задачами коммуникации и составлять тексты в устной и письменной формах; </w:t>
      </w:r>
      <w:proofErr w:type="gramEnd"/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11) готовность слушать собеседника и вести диалог; готовность признавать </w:t>
      </w:r>
      <w:proofErr w:type="spellStart"/>
      <w:proofErr w:type="gramStart"/>
      <w:r>
        <w:rPr>
          <w:sz w:val="23"/>
          <w:szCs w:val="23"/>
        </w:rPr>
        <w:t>воз-можность</w:t>
      </w:r>
      <w:proofErr w:type="spellEnd"/>
      <w:proofErr w:type="gramEnd"/>
      <w:r>
        <w:rPr>
          <w:sz w:val="23"/>
          <w:szCs w:val="23"/>
        </w:rPr>
        <w:t xml:space="preserve">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12) определение общей цели и путей ее достижения; умение договариваться о распределении функций и ролей в совместной деятельности; осуществлять </w:t>
      </w:r>
      <w:proofErr w:type="gramStart"/>
      <w:r>
        <w:rPr>
          <w:sz w:val="23"/>
          <w:szCs w:val="23"/>
        </w:rPr>
        <w:t>взаимный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кон-троль</w:t>
      </w:r>
      <w:proofErr w:type="spellEnd"/>
      <w:r>
        <w:rPr>
          <w:sz w:val="23"/>
          <w:szCs w:val="23"/>
        </w:rPr>
        <w:t xml:space="preserve"> в совместной деятельности, адекватно оценивать собственное поведение и </w:t>
      </w:r>
      <w:proofErr w:type="spellStart"/>
      <w:r>
        <w:rPr>
          <w:sz w:val="23"/>
          <w:szCs w:val="23"/>
        </w:rPr>
        <w:t>поведе-ние</w:t>
      </w:r>
      <w:proofErr w:type="spellEnd"/>
      <w:r>
        <w:rPr>
          <w:sz w:val="23"/>
          <w:szCs w:val="23"/>
        </w:rPr>
        <w:t xml:space="preserve"> окружающих;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13) готовность конструктивно разрешать конфликты посредством учета </w:t>
      </w:r>
      <w:proofErr w:type="spellStart"/>
      <w:proofErr w:type="gramStart"/>
      <w:r>
        <w:rPr>
          <w:sz w:val="23"/>
          <w:szCs w:val="23"/>
        </w:rPr>
        <w:t>интере-сов</w:t>
      </w:r>
      <w:proofErr w:type="spellEnd"/>
      <w:proofErr w:type="gramEnd"/>
      <w:r>
        <w:rPr>
          <w:sz w:val="23"/>
          <w:szCs w:val="23"/>
        </w:rPr>
        <w:t xml:space="preserve"> сторон и сотрудничества;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14) овладение начальными сведениями о сущности и особенностях объектов, процессов и явлений действительности (природных, социальных, культурных, </w:t>
      </w:r>
      <w:proofErr w:type="spellStart"/>
      <w:proofErr w:type="gramStart"/>
      <w:r>
        <w:rPr>
          <w:sz w:val="23"/>
          <w:szCs w:val="23"/>
        </w:rPr>
        <w:t>техниче-ских</w:t>
      </w:r>
      <w:proofErr w:type="spellEnd"/>
      <w:proofErr w:type="gramEnd"/>
      <w:r>
        <w:rPr>
          <w:sz w:val="23"/>
          <w:szCs w:val="23"/>
        </w:rPr>
        <w:t xml:space="preserve"> и др.) в соответствии с содержанием конкретного учебного предмета;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15) овладение базовыми предметными и </w:t>
      </w:r>
      <w:proofErr w:type="spellStart"/>
      <w:r>
        <w:rPr>
          <w:sz w:val="23"/>
          <w:szCs w:val="23"/>
        </w:rPr>
        <w:t>межпредметными</w:t>
      </w:r>
      <w:proofErr w:type="spellEnd"/>
      <w:r>
        <w:rPr>
          <w:sz w:val="23"/>
          <w:szCs w:val="23"/>
        </w:rPr>
        <w:t xml:space="preserve"> понятиями, </w:t>
      </w:r>
      <w:proofErr w:type="spellStart"/>
      <w:proofErr w:type="gramStart"/>
      <w:r>
        <w:rPr>
          <w:sz w:val="23"/>
          <w:szCs w:val="23"/>
        </w:rPr>
        <w:t>отража-ющими</w:t>
      </w:r>
      <w:proofErr w:type="spellEnd"/>
      <w:proofErr w:type="gramEnd"/>
      <w:r>
        <w:rPr>
          <w:sz w:val="23"/>
          <w:szCs w:val="23"/>
        </w:rPr>
        <w:t xml:space="preserve"> существенные связи и отношения между объектами и процессами;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16) умение работать в материальной и информационной среде начального </w:t>
      </w:r>
      <w:proofErr w:type="spellStart"/>
      <w:proofErr w:type="gramStart"/>
      <w:r>
        <w:rPr>
          <w:sz w:val="23"/>
          <w:szCs w:val="23"/>
        </w:rPr>
        <w:t>обще-го</w:t>
      </w:r>
      <w:proofErr w:type="spellEnd"/>
      <w:proofErr w:type="gramEnd"/>
      <w:r>
        <w:rPr>
          <w:sz w:val="23"/>
          <w:szCs w:val="23"/>
        </w:rPr>
        <w:t xml:space="preserve"> образования (в том числе с учебными моделями) в соответствии с содержанием </w:t>
      </w:r>
      <w:proofErr w:type="spellStart"/>
      <w:r>
        <w:rPr>
          <w:sz w:val="23"/>
          <w:szCs w:val="23"/>
        </w:rPr>
        <w:t>кон-кретного</w:t>
      </w:r>
      <w:proofErr w:type="spellEnd"/>
      <w:r>
        <w:rPr>
          <w:sz w:val="23"/>
          <w:szCs w:val="23"/>
        </w:rPr>
        <w:t xml:space="preserve"> учебного предмета.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Предметные результаты освоения основной образовательной программы начального общего образования </w:t>
      </w:r>
      <w:r>
        <w:rPr>
          <w:sz w:val="23"/>
          <w:szCs w:val="23"/>
        </w:rPr>
        <w:t>с учетом специфики содержания предметных областей, включающих в себя конкретные учебные предметы</w:t>
      </w:r>
      <w:r>
        <w:rPr>
          <w:b/>
          <w:bCs/>
          <w:i/>
          <w:iCs/>
          <w:sz w:val="23"/>
          <w:szCs w:val="23"/>
        </w:rPr>
        <w:t xml:space="preserve">, </w:t>
      </w:r>
      <w:r>
        <w:rPr>
          <w:sz w:val="23"/>
          <w:szCs w:val="23"/>
        </w:rPr>
        <w:t xml:space="preserve">должны отражать: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Филология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Русский язык. Родной язык: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1) формирование первоначальных представлений о единстве и многообразии </w:t>
      </w:r>
      <w:proofErr w:type="spellStart"/>
      <w:proofErr w:type="gramStart"/>
      <w:r>
        <w:rPr>
          <w:sz w:val="23"/>
          <w:szCs w:val="23"/>
        </w:rPr>
        <w:t>язы-кового</w:t>
      </w:r>
      <w:proofErr w:type="spellEnd"/>
      <w:proofErr w:type="gramEnd"/>
      <w:r>
        <w:rPr>
          <w:sz w:val="23"/>
          <w:szCs w:val="23"/>
        </w:rPr>
        <w:t xml:space="preserve"> и культурного пространства России, о языке как основе национального </w:t>
      </w:r>
      <w:proofErr w:type="spellStart"/>
      <w:r>
        <w:rPr>
          <w:sz w:val="23"/>
          <w:szCs w:val="23"/>
        </w:rPr>
        <w:t>самосозна-ния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понимание обучающимися того, что язык представляет собой явление </w:t>
      </w:r>
      <w:proofErr w:type="spellStart"/>
      <w:proofErr w:type="gramStart"/>
      <w:r>
        <w:rPr>
          <w:sz w:val="23"/>
          <w:szCs w:val="23"/>
        </w:rPr>
        <w:t>нацио-нальной</w:t>
      </w:r>
      <w:proofErr w:type="spellEnd"/>
      <w:proofErr w:type="gramEnd"/>
      <w:r>
        <w:rPr>
          <w:sz w:val="23"/>
          <w:szCs w:val="23"/>
        </w:rPr>
        <w:t xml:space="preserve"> культуры и основное средство </w:t>
      </w:r>
      <w:proofErr w:type="spellStart"/>
      <w:r>
        <w:rPr>
          <w:sz w:val="23"/>
          <w:szCs w:val="23"/>
        </w:rPr>
        <w:t>человеческогообщения</w:t>
      </w:r>
      <w:proofErr w:type="spellEnd"/>
      <w:r>
        <w:rPr>
          <w:sz w:val="23"/>
          <w:szCs w:val="23"/>
        </w:rPr>
        <w:t xml:space="preserve">, осознание значения </w:t>
      </w:r>
      <w:proofErr w:type="spellStart"/>
      <w:r>
        <w:rPr>
          <w:sz w:val="23"/>
          <w:szCs w:val="23"/>
        </w:rPr>
        <w:t>рус-ского</w:t>
      </w:r>
      <w:proofErr w:type="spellEnd"/>
      <w:r>
        <w:rPr>
          <w:sz w:val="23"/>
          <w:szCs w:val="23"/>
        </w:rPr>
        <w:t xml:space="preserve"> языка как государственного языка Российской Федерации, языка межнационального </w:t>
      </w:r>
    </w:p>
    <w:p w:rsidR="00A55F73" w:rsidRDefault="00A55F73" w:rsidP="00A55F73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Образовательная программа содержит следующие разделы: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-пояснительную записку;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-планируемые результаты освоения обучающимися основной образовательной программы начального общего </w:t>
      </w:r>
      <w:proofErr w:type="spellStart"/>
      <w:r>
        <w:rPr>
          <w:sz w:val="23"/>
          <w:szCs w:val="23"/>
        </w:rPr>
        <w:t>образования</w:t>
      </w:r>
      <w:proofErr w:type="gramStart"/>
      <w:r>
        <w:rPr>
          <w:sz w:val="23"/>
          <w:szCs w:val="23"/>
        </w:rPr>
        <w:t>;-</w:t>
      </w:r>
      <w:proofErr w:type="gramEnd"/>
      <w:r>
        <w:rPr>
          <w:sz w:val="23"/>
          <w:szCs w:val="23"/>
        </w:rPr>
        <w:t>система</w:t>
      </w:r>
      <w:proofErr w:type="spellEnd"/>
      <w:r>
        <w:rPr>
          <w:sz w:val="23"/>
          <w:szCs w:val="23"/>
        </w:rPr>
        <w:t xml:space="preserve"> оценки достижения планируемых результатов освоения основной </w:t>
      </w:r>
      <w:proofErr w:type="spellStart"/>
      <w:r>
        <w:rPr>
          <w:sz w:val="23"/>
          <w:szCs w:val="23"/>
        </w:rPr>
        <w:t>образо-вательной</w:t>
      </w:r>
      <w:proofErr w:type="spellEnd"/>
      <w:r>
        <w:rPr>
          <w:sz w:val="23"/>
          <w:szCs w:val="23"/>
        </w:rPr>
        <w:t xml:space="preserve"> программы начального общего образования;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-программу формирования универсальных учебных действий у обучающихся на ступени начального общего образования;</w:t>
      </w:r>
      <w:proofErr w:type="gramEnd"/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-программы отдельных учебных предметов, курсов и курсов внеурочной </w:t>
      </w:r>
      <w:proofErr w:type="spellStart"/>
      <w:proofErr w:type="gramStart"/>
      <w:r>
        <w:rPr>
          <w:sz w:val="23"/>
          <w:szCs w:val="23"/>
        </w:rPr>
        <w:t>деятель-ности</w:t>
      </w:r>
      <w:proofErr w:type="spellEnd"/>
      <w:proofErr w:type="gramEnd"/>
      <w:r>
        <w:rPr>
          <w:sz w:val="23"/>
          <w:szCs w:val="23"/>
        </w:rPr>
        <w:t>;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-программу духовно-нравственного развития, воспитания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на ступени начального общего образования;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-программу формирования экологической культуры, здорового и безопасного </w:t>
      </w:r>
      <w:proofErr w:type="spellStart"/>
      <w:proofErr w:type="gramStart"/>
      <w:r>
        <w:rPr>
          <w:sz w:val="23"/>
          <w:szCs w:val="23"/>
        </w:rPr>
        <w:t>обра-за</w:t>
      </w:r>
      <w:proofErr w:type="spellEnd"/>
      <w:proofErr w:type="gramEnd"/>
      <w:r>
        <w:rPr>
          <w:sz w:val="23"/>
          <w:szCs w:val="23"/>
        </w:rPr>
        <w:t xml:space="preserve"> жизни;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-программу коррекционной работы;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-учебный план образовательного учреждения;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-план внеурочной деятельности;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-систему условий реализации основной образовательной программы в соответствии с требованиями Стандарта.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Программа формирования УУД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Цель программы: обеспечить регулирование различных аспектов освоения </w:t>
      </w:r>
      <w:proofErr w:type="spellStart"/>
      <w:proofErr w:type="gramStart"/>
      <w:r>
        <w:rPr>
          <w:sz w:val="23"/>
          <w:szCs w:val="23"/>
        </w:rPr>
        <w:t>мета-предметных</w:t>
      </w:r>
      <w:proofErr w:type="spellEnd"/>
      <w:proofErr w:type="gramEnd"/>
      <w:r>
        <w:rPr>
          <w:sz w:val="23"/>
          <w:szCs w:val="23"/>
        </w:rPr>
        <w:t xml:space="preserve"> умений, т.е. способов деятельности, применимых в рамках, как </w:t>
      </w:r>
      <w:proofErr w:type="spellStart"/>
      <w:r>
        <w:rPr>
          <w:sz w:val="23"/>
          <w:szCs w:val="23"/>
        </w:rPr>
        <w:t>образователь-ного</w:t>
      </w:r>
      <w:proofErr w:type="spellEnd"/>
      <w:r>
        <w:rPr>
          <w:sz w:val="23"/>
          <w:szCs w:val="23"/>
        </w:rPr>
        <w:t xml:space="preserve"> процесса, так и при решении проблем в реальных жизненных ситуациях.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Как и программы по отдельным учебным предметам, программа формирования универсальных учебных действий конкретизирует соответствующих раздел </w:t>
      </w:r>
      <w:proofErr w:type="spellStart"/>
      <w:proofErr w:type="gramStart"/>
      <w:r>
        <w:rPr>
          <w:sz w:val="23"/>
          <w:szCs w:val="23"/>
        </w:rPr>
        <w:t>Фундамен-тального</w:t>
      </w:r>
      <w:proofErr w:type="spellEnd"/>
      <w:proofErr w:type="gramEnd"/>
      <w:r>
        <w:rPr>
          <w:sz w:val="23"/>
          <w:szCs w:val="23"/>
        </w:rPr>
        <w:t xml:space="preserve"> ядра содержания.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Задачи программы: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установить ценностные ориентиры начального образования;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определить состав и характеристику универсальных учебных действий;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формирования универсальных учебных действий содержит: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описание ценностных ориентиров на каждой ступени образования;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характеристики личностных, регулятивных, познавательных, коммуникативных универсальных учебных действий.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связь универсальных учебных действий с содержанием учебных предметов в </w:t>
      </w:r>
      <w:proofErr w:type="spellStart"/>
      <w:proofErr w:type="gramStart"/>
      <w:r>
        <w:rPr>
          <w:sz w:val="23"/>
          <w:szCs w:val="23"/>
        </w:rPr>
        <w:t>со-ответствии</w:t>
      </w:r>
      <w:proofErr w:type="spellEnd"/>
      <w:proofErr w:type="gramEnd"/>
      <w:r>
        <w:rPr>
          <w:sz w:val="23"/>
          <w:szCs w:val="23"/>
        </w:rPr>
        <w:t xml:space="preserve"> с УМК «Школа России»;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4. типовые задачи формирования личностных, регулятивных, познавательных, коммуникативных универсальных учебных действий в соответствии с УМК «Школа </w:t>
      </w:r>
      <w:proofErr w:type="spellStart"/>
      <w:proofErr w:type="gramStart"/>
      <w:r>
        <w:rPr>
          <w:sz w:val="23"/>
          <w:szCs w:val="23"/>
        </w:rPr>
        <w:t>Рос-сии</w:t>
      </w:r>
      <w:proofErr w:type="spellEnd"/>
      <w:proofErr w:type="gramEnd"/>
      <w:r>
        <w:rPr>
          <w:sz w:val="23"/>
          <w:szCs w:val="23"/>
        </w:rPr>
        <w:t xml:space="preserve">»; </w:t>
      </w:r>
    </w:p>
    <w:p w:rsidR="00877D26" w:rsidRDefault="00877D26" w:rsidP="00877D26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5. описание преемственности программы формирования универсальных учебных действий по ступеням общего образования в соответствии с УМК «Школа России».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Планируемые результаты </w:t>
      </w:r>
      <w:proofErr w:type="spellStart"/>
      <w:r>
        <w:rPr>
          <w:sz w:val="23"/>
          <w:szCs w:val="23"/>
        </w:rPr>
        <w:t>сформированности</w:t>
      </w:r>
      <w:proofErr w:type="spellEnd"/>
      <w:r>
        <w:rPr>
          <w:sz w:val="23"/>
          <w:szCs w:val="23"/>
        </w:rPr>
        <w:t xml:space="preserve"> УУД.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Программа духовно-нравственного развития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Программа духовно-нравственного воспитания и развития учащихся разработана в соответствии с требованиями Закона «Об образовании»,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Концепции УМК «Школа России» с учетом методических разработок издательства «Просвещение» и опыта реализации </w:t>
      </w:r>
      <w:r>
        <w:rPr>
          <w:i/>
          <w:iCs/>
          <w:sz w:val="23"/>
          <w:szCs w:val="23"/>
        </w:rPr>
        <w:t xml:space="preserve">воспитательной работы (гражданско-правового образования, </w:t>
      </w:r>
      <w:proofErr w:type="spellStart"/>
      <w:r>
        <w:rPr>
          <w:i/>
          <w:iCs/>
          <w:sz w:val="23"/>
          <w:szCs w:val="23"/>
        </w:rPr>
        <w:t>патри-отического</w:t>
      </w:r>
      <w:proofErr w:type="spellEnd"/>
      <w:r>
        <w:rPr>
          <w:i/>
          <w:iCs/>
          <w:sz w:val="23"/>
          <w:szCs w:val="23"/>
        </w:rPr>
        <w:t xml:space="preserve"> воспитания и т.п.) школы </w:t>
      </w:r>
      <w:proofErr w:type="gramEnd"/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духовно-нравственного воспитания и развития учащихся направлена на воспитание в каждом ученике гражданина и патриота, на раскрытие способностей и </w:t>
      </w:r>
      <w:proofErr w:type="spellStart"/>
      <w:proofErr w:type="gramStart"/>
      <w:r>
        <w:rPr>
          <w:sz w:val="23"/>
          <w:szCs w:val="23"/>
        </w:rPr>
        <w:t>та-лантов</w:t>
      </w:r>
      <w:proofErr w:type="spellEnd"/>
      <w:proofErr w:type="gramEnd"/>
      <w:r>
        <w:rPr>
          <w:sz w:val="23"/>
          <w:szCs w:val="23"/>
        </w:rPr>
        <w:t xml:space="preserve"> учащихся, подготовку их к жизни в высокотехнологичном конкурентном мире. Программа реализуется образовательным учреждением в постоянном взаимодействии и </w:t>
      </w:r>
    </w:p>
    <w:p w:rsidR="00877D26" w:rsidRDefault="00877D26" w:rsidP="00877D26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тесном </w:t>
      </w:r>
      <w:proofErr w:type="gramStart"/>
      <w:r>
        <w:rPr>
          <w:sz w:val="23"/>
          <w:szCs w:val="23"/>
        </w:rPr>
        <w:t>сотрудничестве</w:t>
      </w:r>
      <w:proofErr w:type="gramEnd"/>
      <w:r>
        <w:rPr>
          <w:sz w:val="23"/>
          <w:szCs w:val="23"/>
        </w:rPr>
        <w:t xml:space="preserve"> с семьями учащихся, с другими субъектами социализации – </w:t>
      </w:r>
      <w:proofErr w:type="spellStart"/>
      <w:r>
        <w:rPr>
          <w:sz w:val="23"/>
          <w:szCs w:val="23"/>
        </w:rPr>
        <w:t>соци-альными</w:t>
      </w:r>
      <w:proofErr w:type="spellEnd"/>
      <w:r>
        <w:rPr>
          <w:sz w:val="23"/>
          <w:szCs w:val="23"/>
        </w:rPr>
        <w:t xml:space="preserve"> партнерами школы.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Программа формирования экологической культуры, здорового и безопасного образа жизни 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Программа формирования экологической культуры, здорового и безопасного </w:t>
      </w:r>
      <w:proofErr w:type="spellStart"/>
      <w:r>
        <w:rPr>
          <w:sz w:val="23"/>
          <w:szCs w:val="23"/>
        </w:rPr>
        <w:t>обра-за</w:t>
      </w:r>
      <w:proofErr w:type="spellEnd"/>
      <w:r>
        <w:rPr>
          <w:sz w:val="23"/>
          <w:szCs w:val="23"/>
        </w:rPr>
        <w:t xml:space="preserve"> жизни обучающихся -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психического здоровья как одного из ценностных составляющих, </w:t>
      </w:r>
      <w:proofErr w:type="spellStart"/>
      <w:r>
        <w:rPr>
          <w:sz w:val="23"/>
          <w:szCs w:val="23"/>
        </w:rPr>
        <w:t>способ-ствующих</w:t>
      </w:r>
      <w:proofErr w:type="spellEnd"/>
      <w:r>
        <w:rPr>
          <w:sz w:val="23"/>
          <w:szCs w:val="23"/>
        </w:rPr>
        <w:t xml:space="preserve"> познавательному и эмоциональному развитию ребенка, достижению </w:t>
      </w:r>
      <w:proofErr w:type="spellStart"/>
      <w:r>
        <w:rPr>
          <w:sz w:val="23"/>
          <w:szCs w:val="23"/>
        </w:rPr>
        <w:t>планируе-мых</w:t>
      </w:r>
      <w:proofErr w:type="spellEnd"/>
      <w:r>
        <w:rPr>
          <w:sz w:val="23"/>
          <w:szCs w:val="23"/>
        </w:rPr>
        <w:t xml:space="preserve"> результатов освоения основной образовательной программы начального общего </w:t>
      </w:r>
      <w:proofErr w:type="spellStart"/>
      <w:r>
        <w:rPr>
          <w:sz w:val="23"/>
          <w:szCs w:val="23"/>
        </w:rPr>
        <w:t>об-разования</w:t>
      </w:r>
      <w:proofErr w:type="spellEnd"/>
      <w:r>
        <w:rPr>
          <w:sz w:val="23"/>
          <w:szCs w:val="23"/>
        </w:rPr>
        <w:t xml:space="preserve">. </w:t>
      </w:r>
      <w:proofErr w:type="gramEnd"/>
    </w:p>
    <w:p w:rsidR="00877D26" w:rsidRDefault="00877D26" w:rsidP="00877D2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Программа формирования экологической культуры, здорового и безопасного </w:t>
      </w:r>
      <w:proofErr w:type="spellStart"/>
      <w:r>
        <w:rPr>
          <w:sz w:val="23"/>
          <w:szCs w:val="23"/>
        </w:rPr>
        <w:t>обра-за</w:t>
      </w:r>
      <w:proofErr w:type="spellEnd"/>
      <w:r>
        <w:rPr>
          <w:sz w:val="23"/>
          <w:szCs w:val="23"/>
        </w:rPr>
        <w:t xml:space="preserve"> жизни обучающихся - это комплексная программа формирования знаний, установок, личностных ориентиров и норм поведения, обеспечивающих сохранение и укрепление физического и психического здоровья как одного из ценностных составляющих, </w:t>
      </w:r>
      <w:proofErr w:type="spellStart"/>
      <w:r>
        <w:rPr>
          <w:sz w:val="23"/>
          <w:szCs w:val="23"/>
        </w:rPr>
        <w:t>способ-ствующих</w:t>
      </w:r>
      <w:proofErr w:type="spellEnd"/>
      <w:r>
        <w:rPr>
          <w:sz w:val="23"/>
          <w:szCs w:val="23"/>
        </w:rPr>
        <w:t xml:space="preserve"> познавательному и эмоциональному развитию ребенка, достижению </w:t>
      </w:r>
      <w:proofErr w:type="spellStart"/>
      <w:r>
        <w:rPr>
          <w:sz w:val="23"/>
          <w:szCs w:val="23"/>
        </w:rPr>
        <w:t>планируе-мых</w:t>
      </w:r>
      <w:proofErr w:type="spellEnd"/>
      <w:r>
        <w:rPr>
          <w:sz w:val="23"/>
          <w:szCs w:val="23"/>
        </w:rPr>
        <w:t xml:space="preserve"> результатов освоения основной образовательной программы начального общего </w:t>
      </w:r>
      <w:proofErr w:type="spellStart"/>
      <w:r>
        <w:rPr>
          <w:sz w:val="23"/>
          <w:szCs w:val="23"/>
        </w:rPr>
        <w:t>об-разования</w:t>
      </w:r>
      <w:proofErr w:type="spellEnd"/>
      <w:r>
        <w:rPr>
          <w:sz w:val="23"/>
          <w:szCs w:val="23"/>
        </w:rPr>
        <w:t xml:space="preserve">. </w:t>
      </w:r>
      <w:proofErr w:type="gramEnd"/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формирования ценности здоровья и здорового образа жизни на ступени начального общего образования сформирована с учётом </w:t>
      </w:r>
      <w:r>
        <w:rPr>
          <w:b/>
          <w:bCs/>
          <w:i/>
          <w:iCs/>
          <w:sz w:val="23"/>
          <w:szCs w:val="23"/>
        </w:rPr>
        <w:t xml:space="preserve">факторов, оказывающих </w:t>
      </w:r>
      <w:proofErr w:type="spellStart"/>
      <w:proofErr w:type="gramStart"/>
      <w:r>
        <w:rPr>
          <w:b/>
          <w:bCs/>
          <w:i/>
          <w:iCs/>
          <w:sz w:val="23"/>
          <w:szCs w:val="23"/>
        </w:rPr>
        <w:t>суще-ственное</w:t>
      </w:r>
      <w:proofErr w:type="spellEnd"/>
      <w:proofErr w:type="gramEnd"/>
      <w:r>
        <w:rPr>
          <w:b/>
          <w:bCs/>
          <w:i/>
          <w:iCs/>
          <w:sz w:val="23"/>
          <w:szCs w:val="23"/>
        </w:rPr>
        <w:t xml:space="preserve"> влияние на состояние здоровья детей</w:t>
      </w:r>
      <w:r>
        <w:rPr>
          <w:sz w:val="23"/>
          <w:szCs w:val="23"/>
        </w:rPr>
        <w:t xml:space="preserve">: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неблагоприятные социальные, экономические и экологические условия;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факторы риска, имеющие место в образовательных учреждениях, которые </w:t>
      </w:r>
      <w:proofErr w:type="spellStart"/>
      <w:proofErr w:type="gramStart"/>
      <w:r>
        <w:rPr>
          <w:sz w:val="23"/>
          <w:szCs w:val="23"/>
        </w:rPr>
        <w:t>при-водят</w:t>
      </w:r>
      <w:proofErr w:type="spellEnd"/>
      <w:proofErr w:type="gramEnd"/>
      <w:r>
        <w:rPr>
          <w:sz w:val="23"/>
          <w:szCs w:val="23"/>
        </w:rPr>
        <w:t xml:space="preserve"> к дальнейшему ухудшению здоровья детей и подростков от первого к последнему году обучения;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чувствительность к воздействиям при одновременной к ним инертности по </w:t>
      </w:r>
      <w:proofErr w:type="spellStart"/>
      <w:proofErr w:type="gramStart"/>
      <w:r>
        <w:rPr>
          <w:sz w:val="23"/>
          <w:szCs w:val="23"/>
        </w:rPr>
        <w:t>сво-ей</w:t>
      </w:r>
      <w:proofErr w:type="spellEnd"/>
      <w:proofErr w:type="gramEnd"/>
      <w:r>
        <w:rPr>
          <w:sz w:val="23"/>
          <w:szCs w:val="23"/>
        </w:rPr>
        <w:t xml:space="preserve"> природе, обусловливающей временной разрыв между воздействием и результатом, </w:t>
      </w:r>
      <w:proofErr w:type="spellStart"/>
      <w:r>
        <w:rPr>
          <w:sz w:val="23"/>
          <w:szCs w:val="23"/>
        </w:rPr>
        <w:t>ко-торый</w:t>
      </w:r>
      <w:proofErr w:type="spellEnd"/>
      <w:r>
        <w:rPr>
          <w:sz w:val="23"/>
          <w:szCs w:val="23"/>
        </w:rPr>
        <w:t xml:space="preserve"> может быть значительным, достигая нескольких лет, и тем самым между </w:t>
      </w:r>
      <w:proofErr w:type="spellStart"/>
      <w:r>
        <w:rPr>
          <w:sz w:val="23"/>
          <w:szCs w:val="23"/>
        </w:rPr>
        <w:t>началь-ным</w:t>
      </w:r>
      <w:proofErr w:type="spellEnd"/>
      <w:r>
        <w:rPr>
          <w:sz w:val="23"/>
          <w:szCs w:val="23"/>
        </w:rPr>
        <w:t xml:space="preserve"> и существенным проявлением неблагополучных популяционных сдвигов в здоровье детей и подростков, и всего населения страны в целом;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активно формируемые в младшем школьном возрасте комплексы знаний, </w:t>
      </w:r>
      <w:proofErr w:type="spellStart"/>
      <w:proofErr w:type="gramStart"/>
      <w:r>
        <w:rPr>
          <w:sz w:val="23"/>
          <w:szCs w:val="23"/>
        </w:rPr>
        <w:t>уста-новок</w:t>
      </w:r>
      <w:proofErr w:type="spellEnd"/>
      <w:proofErr w:type="gramEnd"/>
      <w:r>
        <w:rPr>
          <w:sz w:val="23"/>
          <w:szCs w:val="23"/>
        </w:rPr>
        <w:t xml:space="preserve">, правил поведения, привычек;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особенности отношения обучающихся младшего школьного возраста к своему здоровью, что связано с отсутствием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свободы, неспособностью прогнозировать последствия своего отношения к здоровью.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 формирования культуры здорового и безопасного образа жизни </w:t>
      </w:r>
      <w:proofErr w:type="spellStart"/>
      <w:proofErr w:type="gramStart"/>
      <w:r>
        <w:rPr>
          <w:b/>
          <w:bCs/>
          <w:sz w:val="23"/>
          <w:szCs w:val="23"/>
        </w:rPr>
        <w:t>обучающих-ся</w:t>
      </w:r>
      <w:proofErr w:type="spellEnd"/>
      <w:proofErr w:type="gramEnd"/>
      <w:r>
        <w:rPr>
          <w:sz w:val="23"/>
          <w:szCs w:val="23"/>
        </w:rPr>
        <w:t xml:space="preserve">: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формировать представления об основах экологической культуры на примере экологически сообразного поведения в быту и природе, безопасного для человека и </w:t>
      </w:r>
      <w:proofErr w:type="spellStart"/>
      <w:proofErr w:type="gramStart"/>
      <w:r>
        <w:rPr>
          <w:sz w:val="23"/>
          <w:szCs w:val="23"/>
        </w:rPr>
        <w:t>окру-жающей</w:t>
      </w:r>
      <w:proofErr w:type="spellEnd"/>
      <w:proofErr w:type="gramEnd"/>
      <w:r>
        <w:rPr>
          <w:sz w:val="23"/>
          <w:szCs w:val="23"/>
        </w:rPr>
        <w:t xml:space="preserve"> среды;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формировать познавательный интерес и бережное отношение к природе;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представление о безопасном поведении в окружающей среде и простейшие умения поведения в экстремальных (чрезвычайных) ситуациях;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представление о позитивных факторах, влияющих на здоровье;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научить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осознанно выбирать поступки, поведение, позволяющие сохранять и укреплять здоровье;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научить выполнять правила личной гигиены и развить готовность на основе её использования самостоятельно поддерживать своё здоровье;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представление о правильном (здоровом) питании, его режиме, структуре, полезных продуктах;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</w:t>
      </w:r>
      <w:proofErr w:type="spellStart"/>
      <w:proofErr w:type="gramStart"/>
      <w:r>
        <w:rPr>
          <w:sz w:val="23"/>
          <w:szCs w:val="23"/>
        </w:rPr>
        <w:t>контро-лировать</w:t>
      </w:r>
      <w:proofErr w:type="spellEnd"/>
      <w:proofErr w:type="gramEnd"/>
      <w:r>
        <w:rPr>
          <w:sz w:val="23"/>
          <w:szCs w:val="23"/>
        </w:rPr>
        <w:t xml:space="preserve"> свой режим дня;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дать представление с учётом принципа информационной безопасности о </w:t>
      </w:r>
      <w:proofErr w:type="spellStart"/>
      <w:proofErr w:type="gramStart"/>
      <w:r>
        <w:rPr>
          <w:sz w:val="23"/>
          <w:szCs w:val="23"/>
        </w:rPr>
        <w:t>нега-тивных</w:t>
      </w:r>
      <w:proofErr w:type="spellEnd"/>
      <w:proofErr w:type="gramEnd"/>
      <w:r>
        <w:rPr>
          <w:sz w:val="23"/>
          <w:szCs w:val="23"/>
        </w:rPr>
        <w:t xml:space="preserve"> факторах риска здоровью детей (сниженная двигательная активность, </w:t>
      </w:r>
      <w:proofErr w:type="spellStart"/>
      <w:r>
        <w:rPr>
          <w:sz w:val="23"/>
          <w:szCs w:val="23"/>
        </w:rPr>
        <w:t>инфекцион-ные</w:t>
      </w:r>
      <w:proofErr w:type="spellEnd"/>
      <w:r>
        <w:rPr>
          <w:sz w:val="23"/>
          <w:szCs w:val="23"/>
        </w:rPr>
        <w:t xml:space="preserve"> заболевания, переутомления и т. п.), о существовании и причинах возникновения </w:t>
      </w:r>
      <w:proofErr w:type="spellStart"/>
      <w:r>
        <w:rPr>
          <w:sz w:val="23"/>
          <w:szCs w:val="23"/>
        </w:rPr>
        <w:t>за-висимостей</w:t>
      </w:r>
      <w:proofErr w:type="spellEnd"/>
      <w:r>
        <w:rPr>
          <w:sz w:val="23"/>
          <w:szCs w:val="23"/>
        </w:rPr>
        <w:t xml:space="preserve"> от табака, алкоголя, наркотиков и других </w:t>
      </w:r>
      <w:proofErr w:type="spellStart"/>
      <w:r>
        <w:rPr>
          <w:sz w:val="23"/>
          <w:szCs w:val="23"/>
        </w:rPr>
        <w:t>психоактивных</w:t>
      </w:r>
      <w:proofErr w:type="spellEnd"/>
      <w:r>
        <w:rPr>
          <w:sz w:val="23"/>
          <w:szCs w:val="23"/>
        </w:rPr>
        <w:t xml:space="preserve"> веществ, их </w:t>
      </w:r>
      <w:proofErr w:type="spellStart"/>
      <w:r>
        <w:rPr>
          <w:sz w:val="23"/>
          <w:szCs w:val="23"/>
        </w:rPr>
        <w:t>пагуб-ном</w:t>
      </w:r>
      <w:proofErr w:type="spellEnd"/>
      <w:r>
        <w:rPr>
          <w:sz w:val="23"/>
          <w:szCs w:val="23"/>
        </w:rPr>
        <w:t xml:space="preserve"> влиянии на здоровье;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обучить элементарным навыкам эмоциональной разгрузки (релаксации);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навыки позитивного коммуникативного общения; </w:t>
      </w:r>
    </w:p>
    <w:p w:rsidR="00877D26" w:rsidRDefault="00877D26" w:rsidP="00877D26">
      <w:pPr>
        <w:pStyle w:val="Default"/>
        <w:spacing w:after="33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представление об основных компонентах культуры здоровья и здорового образа жизни;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Направления реализации программы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Формирование основ экологической культуры обучающихся.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Создание </w:t>
      </w:r>
      <w:proofErr w:type="spellStart"/>
      <w:r>
        <w:rPr>
          <w:sz w:val="23"/>
          <w:szCs w:val="23"/>
        </w:rPr>
        <w:t>здоровьесберегающей</w:t>
      </w:r>
      <w:proofErr w:type="spellEnd"/>
      <w:r>
        <w:rPr>
          <w:sz w:val="23"/>
          <w:szCs w:val="23"/>
        </w:rPr>
        <w:t xml:space="preserve"> инфраструктуры образовательного учреждения.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Использование возможностей УМК «Школа России» в </w:t>
      </w:r>
      <w:proofErr w:type="gramStart"/>
      <w:r>
        <w:rPr>
          <w:sz w:val="23"/>
          <w:szCs w:val="23"/>
        </w:rPr>
        <w:t>образовательном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про-цессе</w:t>
      </w:r>
      <w:proofErr w:type="spellEnd"/>
      <w:r>
        <w:rPr>
          <w:sz w:val="23"/>
          <w:szCs w:val="23"/>
        </w:rPr>
        <w:t xml:space="preserve">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Рациональная организация учебной и </w:t>
      </w:r>
      <w:proofErr w:type="spellStart"/>
      <w:r>
        <w:rPr>
          <w:sz w:val="23"/>
          <w:szCs w:val="23"/>
        </w:rPr>
        <w:t>внеучебной</w:t>
      </w:r>
      <w:proofErr w:type="spellEnd"/>
      <w:r>
        <w:rPr>
          <w:sz w:val="23"/>
          <w:szCs w:val="23"/>
        </w:rPr>
        <w:t xml:space="preserve"> деятельности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Организация физкультурно-оздоровительной работы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Реализация дополнительных образовательных программ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Просветительская работа с родителями (законными представителями).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Программа коррекционной работы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коррекционной работы разработана в соответствии с требованиями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Закона «Об образовании», Федерального государственного образовательного </w:t>
      </w:r>
      <w:proofErr w:type="spellStart"/>
      <w:proofErr w:type="gramStart"/>
      <w:r>
        <w:rPr>
          <w:sz w:val="23"/>
          <w:szCs w:val="23"/>
        </w:rPr>
        <w:t>стан-дарта</w:t>
      </w:r>
      <w:proofErr w:type="spellEnd"/>
      <w:proofErr w:type="gramEnd"/>
      <w:r>
        <w:rPr>
          <w:sz w:val="23"/>
          <w:szCs w:val="23"/>
        </w:rPr>
        <w:t xml:space="preserve"> начального общего образования, Концепции УМК «Школа России», а также с </w:t>
      </w:r>
      <w:proofErr w:type="spellStart"/>
      <w:r>
        <w:rPr>
          <w:sz w:val="23"/>
          <w:szCs w:val="23"/>
        </w:rPr>
        <w:t>уче-том</w:t>
      </w:r>
      <w:proofErr w:type="spellEnd"/>
      <w:r>
        <w:rPr>
          <w:sz w:val="23"/>
          <w:szCs w:val="23"/>
        </w:rPr>
        <w:t xml:space="preserve"> опыта работы школы по данной проблематике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коррекционной работы направлена </w:t>
      </w:r>
      <w:proofErr w:type="gramStart"/>
      <w:r>
        <w:rPr>
          <w:sz w:val="23"/>
          <w:szCs w:val="23"/>
        </w:rPr>
        <w:t>на</w:t>
      </w:r>
      <w:proofErr w:type="gramEnd"/>
      <w:r>
        <w:rPr>
          <w:sz w:val="23"/>
          <w:szCs w:val="23"/>
        </w:rPr>
        <w:t xml:space="preserve">: </w:t>
      </w:r>
    </w:p>
    <w:p w:rsidR="00877D26" w:rsidRDefault="00877D26" w:rsidP="00877D2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преодоление затруднений учащихся в учебной деятельности; </w:t>
      </w:r>
    </w:p>
    <w:p w:rsidR="00877D26" w:rsidRDefault="00877D26" w:rsidP="00877D2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овладение навыками адаптации учащихся к социуму; </w:t>
      </w:r>
    </w:p>
    <w:p w:rsidR="00877D26" w:rsidRDefault="00877D26" w:rsidP="00877D2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психолого-медико-педагогическое</w:t>
      </w:r>
      <w:proofErr w:type="spellEnd"/>
      <w:r>
        <w:rPr>
          <w:sz w:val="23"/>
          <w:szCs w:val="23"/>
        </w:rPr>
        <w:t xml:space="preserve"> сопровождение школьников, имеющих </w:t>
      </w:r>
      <w:proofErr w:type="spellStart"/>
      <w:proofErr w:type="gramStart"/>
      <w:r>
        <w:rPr>
          <w:sz w:val="23"/>
          <w:szCs w:val="23"/>
        </w:rPr>
        <w:t>про-блемы</w:t>
      </w:r>
      <w:proofErr w:type="spellEnd"/>
      <w:proofErr w:type="gramEnd"/>
      <w:r>
        <w:rPr>
          <w:sz w:val="23"/>
          <w:szCs w:val="23"/>
        </w:rPr>
        <w:t xml:space="preserve"> в обучении;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развитие творческого потенциала учащихся (одаренных детей);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Программы отдельных учебных предметов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Русский язык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разработана на основе Федерального государственного </w:t>
      </w:r>
      <w:proofErr w:type="spellStart"/>
      <w:proofErr w:type="gramStart"/>
      <w:r>
        <w:rPr>
          <w:sz w:val="23"/>
          <w:szCs w:val="23"/>
        </w:rPr>
        <w:t>образовательно-го</w:t>
      </w:r>
      <w:proofErr w:type="spellEnd"/>
      <w:proofErr w:type="gramEnd"/>
      <w:r>
        <w:rPr>
          <w:sz w:val="23"/>
          <w:szCs w:val="23"/>
        </w:rPr>
        <w:t xml:space="preserve"> стандарта начального общего образования, Концепции духовно-нравственного </w:t>
      </w:r>
      <w:proofErr w:type="spellStart"/>
      <w:r>
        <w:rPr>
          <w:sz w:val="23"/>
          <w:szCs w:val="23"/>
        </w:rPr>
        <w:t>разви-тия</w:t>
      </w:r>
      <w:proofErr w:type="spellEnd"/>
      <w:r>
        <w:rPr>
          <w:sz w:val="23"/>
          <w:szCs w:val="23"/>
        </w:rPr>
        <w:t xml:space="preserve"> и воспитания личности гражданина России, планируемых результатов начального </w:t>
      </w:r>
      <w:proofErr w:type="spellStart"/>
      <w:r>
        <w:rPr>
          <w:sz w:val="23"/>
          <w:szCs w:val="23"/>
        </w:rPr>
        <w:t>об-щего</w:t>
      </w:r>
      <w:proofErr w:type="spellEnd"/>
      <w:r>
        <w:rPr>
          <w:sz w:val="23"/>
          <w:szCs w:val="23"/>
        </w:rPr>
        <w:t xml:space="preserve"> образования.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</w:t>
      </w:r>
      <w:proofErr w:type="spellStart"/>
      <w:proofErr w:type="gramStart"/>
      <w:r>
        <w:rPr>
          <w:sz w:val="23"/>
          <w:szCs w:val="23"/>
        </w:rPr>
        <w:t>ми-ровоззрения</w:t>
      </w:r>
      <w:proofErr w:type="spellEnd"/>
      <w:proofErr w:type="gramEnd"/>
      <w:r>
        <w:rPr>
          <w:sz w:val="23"/>
          <w:szCs w:val="23"/>
        </w:rPr>
        <w:t xml:space="preserve">; формировании основ умения учиться и способности к организации своей </w:t>
      </w:r>
      <w:proofErr w:type="spellStart"/>
      <w:r>
        <w:rPr>
          <w:sz w:val="23"/>
          <w:szCs w:val="23"/>
        </w:rPr>
        <w:t>де-ятельности</w:t>
      </w:r>
      <w:proofErr w:type="spellEnd"/>
      <w:r>
        <w:rPr>
          <w:sz w:val="23"/>
          <w:szCs w:val="23"/>
        </w:rPr>
        <w:t xml:space="preserve">; духовно-нравственном развитии и воспитании младших школьников.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</w:t>
      </w:r>
      <w:proofErr w:type="spellStart"/>
      <w:proofErr w:type="gramStart"/>
      <w:r>
        <w:rPr>
          <w:sz w:val="23"/>
          <w:szCs w:val="23"/>
        </w:rPr>
        <w:t>интел-лектуальных</w:t>
      </w:r>
      <w:proofErr w:type="spellEnd"/>
      <w:proofErr w:type="gramEnd"/>
      <w:r>
        <w:rPr>
          <w:sz w:val="23"/>
          <w:szCs w:val="23"/>
        </w:rPr>
        <w:t xml:space="preserve"> и творческих способностей, основным каналом социализации личности. «Дитя входит в духовную жизнь окружающих его людей единственно через посредство отечественного языка, и, наоборот, мир, окружающий дитя, отражается в нём своей </w:t>
      </w:r>
      <w:proofErr w:type="spellStart"/>
      <w:proofErr w:type="gramStart"/>
      <w:r>
        <w:rPr>
          <w:sz w:val="23"/>
          <w:szCs w:val="23"/>
        </w:rPr>
        <w:t>ду-ховной</w:t>
      </w:r>
      <w:proofErr w:type="spellEnd"/>
      <w:proofErr w:type="gramEnd"/>
      <w:r>
        <w:rPr>
          <w:sz w:val="23"/>
          <w:szCs w:val="23"/>
        </w:rPr>
        <w:t xml:space="preserve"> стороной только через посредство той же среды — отечественного языка» (К. Д. Ушинский).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</w:t>
      </w:r>
      <w:proofErr w:type="spellStart"/>
      <w:proofErr w:type="gramStart"/>
      <w:r>
        <w:rPr>
          <w:sz w:val="23"/>
          <w:szCs w:val="23"/>
        </w:rPr>
        <w:t>выпуск-ников</w:t>
      </w:r>
      <w:proofErr w:type="spellEnd"/>
      <w:proofErr w:type="gramEnd"/>
      <w:r>
        <w:rPr>
          <w:sz w:val="23"/>
          <w:szCs w:val="23"/>
        </w:rPr>
        <w:t xml:space="preserve"> начальной школы к дальнейшему образованию.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Целями </w:t>
      </w:r>
      <w:r>
        <w:rPr>
          <w:sz w:val="23"/>
          <w:szCs w:val="23"/>
        </w:rPr>
        <w:t xml:space="preserve">изучения предмета «Русский язык» в начальной школе являются: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ознакомление учащихся с основными положениями науки о языке и </w:t>
      </w:r>
      <w:proofErr w:type="spellStart"/>
      <w:proofErr w:type="gramStart"/>
      <w:r>
        <w:rPr>
          <w:sz w:val="23"/>
          <w:szCs w:val="23"/>
        </w:rPr>
        <w:t>формирова-ние</w:t>
      </w:r>
      <w:proofErr w:type="spellEnd"/>
      <w:proofErr w:type="gramEnd"/>
      <w:r>
        <w:rPr>
          <w:sz w:val="23"/>
          <w:szCs w:val="23"/>
        </w:rPr>
        <w:t xml:space="preserve"> на этой основе знаково-символического восприятия и логического мышления </w:t>
      </w:r>
      <w:proofErr w:type="spellStart"/>
      <w:r>
        <w:rPr>
          <w:sz w:val="23"/>
          <w:szCs w:val="23"/>
        </w:rPr>
        <w:t>уча-щихся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Литературное чтение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Программа разработана на основе Федерального государственного </w:t>
      </w:r>
      <w:proofErr w:type="spellStart"/>
      <w:proofErr w:type="gramStart"/>
      <w:r>
        <w:rPr>
          <w:sz w:val="23"/>
          <w:szCs w:val="23"/>
        </w:rPr>
        <w:t>образовательно-го</w:t>
      </w:r>
      <w:proofErr w:type="spellEnd"/>
      <w:proofErr w:type="gramEnd"/>
      <w:r>
        <w:rPr>
          <w:sz w:val="23"/>
          <w:szCs w:val="23"/>
        </w:rPr>
        <w:t xml:space="preserve"> стандарта начального общего образования, Концепции духовно-нравственного </w:t>
      </w:r>
      <w:proofErr w:type="spellStart"/>
      <w:r>
        <w:rPr>
          <w:sz w:val="23"/>
          <w:szCs w:val="23"/>
        </w:rPr>
        <w:t>разви-тия</w:t>
      </w:r>
      <w:proofErr w:type="spellEnd"/>
      <w:r>
        <w:rPr>
          <w:sz w:val="23"/>
          <w:szCs w:val="23"/>
        </w:rPr>
        <w:t xml:space="preserve"> и воспитания личности гражданина России, планируемых результатов начального </w:t>
      </w:r>
      <w:proofErr w:type="spellStart"/>
      <w:r>
        <w:rPr>
          <w:sz w:val="23"/>
          <w:szCs w:val="23"/>
        </w:rPr>
        <w:t>об-щего</w:t>
      </w:r>
      <w:proofErr w:type="spellEnd"/>
      <w:r>
        <w:rPr>
          <w:sz w:val="23"/>
          <w:szCs w:val="23"/>
        </w:rPr>
        <w:t xml:space="preserve"> образования.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Литературное чтение — один из основных предметов в обучении младших </w:t>
      </w:r>
      <w:proofErr w:type="spellStart"/>
      <w:proofErr w:type="gramStart"/>
      <w:r>
        <w:rPr>
          <w:sz w:val="23"/>
          <w:szCs w:val="23"/>
        </w:rPr>
        <w:t>школь-ников</w:t>
      </w:r>
      <w:proofErr w:type="spellEnd"/>
      <w:proofErr w:type="gramEnd"/>
      <w:r>
        <w:rPr>
          <w:sz w:val="23"/>
          <w:szCs w:val="23"/>
        </w:rPr>
        <w:t xml:space="preserve">. Он формирует </w:t>
      </w:r>
      <w:proofErr w:type="spellStart"/>
      <w:r>
        <w:rPr>
          <w:sz w:val="23"/>
          <w:szCs w:val="23"/>
        </w:rPr>
        <w:t>общеучебный</w:t>
      </w:r>
      <w:proofErr w:type="spellEnd"/>
      <w:r>
        <w:rPr>
          <w:sz w:val="23"/>
          <w:szCs w:val="23"/>
        </w:rPr>
        <w:t xml:space="preserve"> навык чтения и умение работать с текстом, </w:t>
      </w:r>
      <w:proofErr w:type="spellStart"/>
      <w:proofErr w:type="gramStart"/>
      <w:r>
        <w:rPr>
          <w:sz w:val="23"/>
          <w:szCs w:val="23"/>
        </w:rPr>
        <w:t>пробуж-дает</w:t>
      </w:r>
      <w:proofErr w:type="spellEnd"/>
      <w:proofErr w:type="gramEnd"/>
      <w:r>
        <w:rPr>
          <w:sz w:val="23"/>
          <w:szCs w:val="23"/>
        </w:rPr>
        <w:t xml:space="preserve"> интерес к чтению художественной литературы и способствует общему развитию </w:t>
      </w:r>
      <w:proofErr w:type="spellStart"/>
      <w:r>
        <w:rPr>
          <w:sz w:val="23"/>
          <w:szCs w:val="23"/>
        </w:rPr>
        <w:t>ре-бёнка</w:t>
      </w:r>
      <w:proofErr w:type="spellEnd"/>
      <w:r>
        <w:rPr>
          <w:sz w:val="23"/>
          <w:szCs w:val="23"/>
        </w:rPr>
        <w:t xml:space="preserve">, его духовно-нравственному и эстетическому воспитанию.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Успешность изучения курса литературного чтения обеспечивает результативность по другим предметам начальной школы.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Курс литературного чтения направлен на достижение следующих </w:t>
      </w:r>
      <w:r>
        <w:rPr>
          <w:b/>
          <w:bCs/>
          <w:sz w:val="23"/>
          <w:szCs w:val="23"/>
        </w:rPr>
        <w:t xml:space="preserve">целей: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овладение осознанным, правильным, беглым и выразительным чтением как </w:t>
      </w:r>
      <w:proofErr w:type="spellStart"/>
      <w:proofErr w:type="gramStart"/>
      <w:r>
        <w:rPr>
          <w:sz w:val="23"/>
          <w:szCs w:val="23"/>
        </w:rPr>
        <w:t>ба-зовым</w:t>
      </w:r>
      <w:proofErr w:type="spellEnd"/>
      <w:proofErr w:type="gramEnd"/>
      <w:r>
        <w:rPr>
          <w:sz w:val="23"/>
          <w:szCs w:val="23"/>
        </w:rPr>
        <w:t xml:space="preserve"> навыком в системе образования младших школьников; совершенствование всех видов речевой деятельности, обеспечивающих умение работать с разными видами </w:t>
      </w:r>
      <w:proofErr w:type="spellStart"/>
      <w:r>
        <w:rPr>
          <w:sz w:val="23"/>
          <w:szCs w:val="23"/>
        </w:rPr>
        <w:t>тек-стов</w:t>
      </w:r>
      <w:proofErr w:type="spellEnd"/>
      <w:r>
        <w:rPr>
          <w:sz w:val="23"/>
          <w:szCs w:val="23"/>
        </w:rPr>
        <w:t xml:space="preserve">; развитие интереса к чтению и книге; формирование читательского кругозора и </w:t>
      </w:r>
      <w:proofErr w:type="spellStart"/>
      <w:r>
        <w:rPr>
          <w:sz w:val="23"/>
          <w:szCs w:val="23"/>
        </w:rPr>
        <w:t>при-обретение</w:t>
      </w:r>
      <w:proofErr w:type="spellEnd"/>
      <w:r>
        <w:rPr>
          <w:sz w:val="23"/>
          <w:szCs w:val="23"/>
        </w:rPr>
        <w:t xml:space="preserve"> опыта в выборе книг и самостоятельной читательской деятельности;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развитие художественно-творческих и познавательных способностей, </w:t>
      </w:r>
      <w:proofErr w:type="spellStart"/>
      <w:proofErr w:type="gramStart"/>
      <w:r>
        <w:rPr>
          <w:sz w:val="23"/>
          <w:szCs w:val="23"/>
        </w:rPr>
        <w:t>эмоцио-нальной</w:t>
      </w:r>
      <w:proofErr w:type="spellEnd"/>
      <w:proofErr w:type="gramEnd"/>
      <w:r>
        <w:rPr>
          <w:sz w:val="23"/>
          <w:szCs w:val="23"/>
        </w:rPr>
        <w:t xml:space="preserve"> отзывчивости при чтении художественных произведений; формирование </w:t>
      </w:r>
      <w:proofErr w:type="spellStart"/>
      <w:r>
        <w:rPr>
          <w:sz w:val="23"/>
          <w:szCs w:val="23"/>
        </w:rPr>
        <w:t>эстети-ческого</w:t>
      </w:r>
      <w:proofErr w:type="spellEnd"/>
      <w:r>
        <w:rPr>
          <w:sz w:val="23"/>
          <w:szCs w:val="23"/>
        </w:rPr>
        <w:t xml:space="preserve"> отношения к слову и умения понимать художественное произведение;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обогащение нравственного опыта младших школьников средствами </w:t>
      </w:r>
      <w:proofErr w:type="spellStart"/>
      <w:proofErr w:type="gramStart"/>
      <w:r>
        <w:rPr>
          <w:sz w:val="23"/>
          <w:szCs w:val="23"/>
        </w:rPr>
        <w:t>художе-ственной</w:t>
      </w:r>
      <w:proofErr w:type="spellEnd"/>
      <w:proofErr w:type="gramEnd"/>
      <w:r>
        <w:rPr>
          <w:sz w:val="23"/>
          <w:szCs w:val="23"/>
        </w:rPr>
        <w:t xml:space="preserve"> литературы; формирование нравственных представлений о добре, дружбе, прав-де и ответственности; воспитание интереса и уважения к отечественной культуре и </w:t>
      </w:r>
      <w:proofErr w:type="spellStart"/>
      <w:r>
        <w:rPr>
          <w:sz w:val="23"/>
          <w:szCs w:val="23"/>
        </w:rPr>
        <w:t>куль-туре</w:t>
      </w:r>
      <w:proofErr w:type="spellEnd"/>
      <w:r>
        <w:rPr>
          <w:sz w:val="23"/>
          <w:szCs w:val="23"/>
        </w:rPr>
        <w:t xml:space="preserve"> народов многонациональной России и других стран.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Литературное чтение как учебный предмет в начальной школе имеет большое </w:t>
      </w:r>
      <w:proofErr w:type="spellStart"/>
      <w:proofErr w:type="gramStart"/>
      <w:r>
        <w:rPr>
          <w:sz w:val="23"/>
          <w:szCs w:val="23"/>
        </w:rPr>
        <w:t>зна-чение</w:t>
      </w:r>
      <w:proofErr w:type="spellEnd"/>
      <w:proofErr w:type="gramEnd"/>
      <w:r>
        <w:rPr>
          <w:sz w:val="23"/>
          <w:szCs w:val="23"/>
        </w:rPr>
        <w:t xml:space="preserve"> в решении задач не только обучения, но и воспитания.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Знакомство учащихся с </w:t>
      </w:r>
      <w:proofErr w:type="gramStart"/>
      <w:r>
        <w:rPr>
          <w:sz w:val="23"/>
          <w:szCs w:val="23"/>
        </w:rPr>
        <w:t>доступными</w:t>
      </w:r>
      <w:proofErr w:type="gramEnd"/>
      <w:r>
        <w:rPr>
          <w:sz w:val="23"/>
          <w:szCs w:val="23"/>
        </w:rPr>
        <w:t xml:space="preserve"> их возрасту художественными </w:t>
      </w:r>
      <w:proofErr w:type="spellStart"/>
      <w:r>
        <w:rPr>
          <w:sz w:val="23"/>
          <w:szCs w:val="23"/>
        </w:rPr>
        <w:t>произведения-ми</w:t>
      </w:r>
      <w:proofErr w:type="spellEnd"/>
      <w:r>
        <w:rPr>
          <w:sz w:val="23"/>
          <w:szCs w:val="23"/>
        </w:rPr>
        <w:t xml:space="preserve">, духовно-нравственное и эстетическое содержание которых активно влияет на чувства, сознание и волю читателя, способствует формированию личных качеств, </w:t>
      </w:r>
      <w:proofErr w:type="spellStart"/>
      <w:r>
        <w:rPr>
          <w:sz w:val="23"/>
          <w:szCs w:val="23"/>
        </w:rPr>
        <w:t>соответствую-щих</w:t>
      </w:r>
      <w:proofErr w:type="spellEnd"/>
      <w:r>
        <w:rPr>
          <w:sz w:val="23"/>
          <w:szCs w:val="23"/>
        </w:rPr>
        <w:t xml:space="preserve"> национальным и общечеловеческим ценностям. Ориентация учащихся на моральные нормы развивает у них умение соотносить свои поступки с этическими принципами </w:t>
      </w:r>
      <w:proofErr w:type="spellStart"/>
      <w:proofErr w:type="gramStart"/>
      <w:r>
        <w:rPr>
          <w:sz w:val="23"/>
          <w:szCs w:val="23"/>
        </w:rPr>
        <w:t>пове-дения</w:t>
      </w:r>
      <w:proofErr w:type="spellEnd"/>
      <w:proofErr w:type="gramEnd"/>
      <w:r>
        <w:rPr>
          <w:sz w:val="23"/>
          <w:szCs w:val="23"/>
        </w:rPr>
        <w:t xml:space="preserve"> культурного человека, формирует навыки доброжелательного сотрудничества.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Важнейшим аспектом литературного чтения является формирование навыка чтения и других видов речевой деятельности учащихся. Они овладевают осознанным и </w:t>
      </w:r>
      <w:proofErr w:type="spellStart"/>
      <w:proofErr w:type="gramStart"/>
      <w:r>
        <w:rPr>
          <w:sz w:val="23"/>
          <w:szCs w:val="23"/>
        </w:rPr>
        <w:t>вырази-тельным</w:t>
      </w:r>
      <w:proofErr w:type="spellEnd"/>
      <w:proofErr w:type="gramEnd"/>
      <w:r>
        <w:rPr>
          <w:sz w:val="23"/>
          <w:szCs w:val="23"/>
        </w:rPr>
        <w:t xml:space="preserve"> чтением, чтением текстов про себя, учатся ориентироваться в книге, </w:t>
      </w:r>
      <w:proofErr w:type="spellStart"/>
      <w:r>
        <w:rPr>
          <w:sz w:val="23"/>
          <w:szCs w:val="23"/>
        </w:rPr>
        <w:t>использо-вать</w:t>
      </w:r>
      <w:proofErr w:type="spellEnd"/>
      <w:r>
        <w:rPr>
          <w:sz w:val="23"/>
          <w:szCs w:val="23"/>
        </w:rPr>
        <w:t xml:space="preserve"> её для расширения своих знаний об окружающем мире. </w:t>
      </w:r>
    </w:p>
    <w:p w:rsidR="00877D26" w:rsidRDefault="00877D26" w:rsidP="0079159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В процессе освоения курса у младших школьников повышается уровень </w:t>
      </w:r>
      <w:proofErr w:type="spellStart"/>
      <w:r>
        <w:rPr>
          <w:sz w:val="23"/>
          <w:szCs w:val="23"/>
        </w:rPr>
        <w:t>коммуни-кативной</w:t>
      </w:r>
      <w:proofErr w:type="spellEnd"/>
      <w:r>
        <w:rPr>
          <w:sz w:val="23"/>
          <w:szCs w:val="23"/>
        </w:rPr>
        <w:t xml:space="preserve">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</w:t>
      </w:r>
      <w:proofErr w:type="spellStart"/>
      <w:r>
        <w:rPr>
          <w:sz w:val="23"/>
          <w:szCs w:val="23"/>
        </w:rPr>
        <w:t>вида-ми</w:t>
      </w:r>
      <w:proofErr w:type="spellEnd"/>
      <w:r>
        <w:rPr>
          <w:sz w:val="23"/>
          <w:szCs w:val="23"/>
        </w:rPr>
        <w:t xml:space="preserve"> текстов, самостоятельно пользоваться справочным аппаратом учебника, находить </w:t>
      </w:r>
      <w:proofErr w:type="spellStart"/>
      <w:r>
        <w:rPr>
          <w:sz w:val="23"/>
          <w:szCs w:val="23"/>
        </w:rPr>
        <w:t>ин-формацию</w:t>
      </w:r>
      <w:proofErr w:type="spellEnd"/>
      <w:r>
        <w:rPr>
          <w:sz w:val="23"/>
          <w:szCs w:val="23"/>
        </w:rPr>
        <w:t xml:space="preserve"> в словарях, справочниках и энциклопедиях. </w:t>
      </w:r>
      <w:proofErr w:type="gramEnd"/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уроках литературного чтения формируется читательская компетентность, </w:t>
      </w:r>
      <w:proofErr w:type="spellStart"/>
      <w:proofErr w:type="gramStart"/>
      <w:r>
        <w:rPr>
          <w:sz w:val="23"/>
          <w:szCs w:val="23"/>
        </w:rPr>
        <w:t>помо-гающая</w:t>
      </w:r>
      <w:proofErr w:type="spellEnd"/>
      <w:proofErr w:type="gramEnd"/>
      <w:r>
        <w:rPr>
          <w:sz w:val="23"/>
          <w:szCs w:val="23"/>
        </w:rPr>
        <w:t xml:space="preserve"> младшему школьнику осознать себя грамотным читателем, способным к </w:t>
      </w:r>
      <w:proofErr w:type="spellStart"/>
      <w:r>
        <w:rPr>
          <w:sz w:val="23"/>
          <w:szCs w:val="23"/>
        </w:rPr>
        <w:t>исполь-зованию</w:t>
      </w:r>
      <w:proofErr w:type="spellEnd"/>
      <w:r>
        <w:rPr>
          <w:sz w:val="23"/>
          <w:szCs w:val="23"/>
        </w:rPr>
        <w:t xml:space="preserve"> читательской деятельности для своего самообразования. Грамотный читатель </w:t>
      </w:r>
      <w:proofErr w:type="spellStart"/>
      <w:proofErr w:type="gramStart"/>
      <w:r>
        <w:rPr>
          <w:sz w:val="23"/>
          <w:szCs w:val="23"/>
        </w:rPr>
        <w:t>об-ладает</w:t>
      </w:r>
      <w:proofErr w:type="spellEnd"/>
      <w:proofErr w:type="gramEnd"/>
      <w:r>
        <w:rPr>
          <w:sz w:val="23"/>
          <w:szCs w:val="23"/>
        </w:rPr>
        <w:t xml:space="preserve"> потребностью в постоянном чтении книг, владеет техникой чтения и приёмами </w:t>
      </w:r>
      <w:proofErr w:type="spellStart"/>
      <w:r>
        <w:rPr>
          <w:sz w:val="23"/>
          <w:szCs w:val="23"/>
        </w:rPr>
        <w:t>ра-боты</w:t>
      </w:r>
      <w:proofErr w:type="spellEnd"/>
      <w:r>
        <w:rPr>
          <w:sz w:val="23"/>
          <w:szCs w:val="23"/>
        </w:rPr>
        <w:t xml:space="preserve"> с текстом, пониманием прочитанного и прослушанного произведения, знанием книг, умением их самостоятельно выбрать и оценить.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Курс литературного чтения пробуждает интерес учащихся к чтению </w:t>
      </w:r>
      <w:proofErr w:type="spellStart"/>
      <w:proofErr w:type="gramStart"/>
      <w:r>
        <w:rPr>
          <w:sz w:val="23"/>
          <w:szCs w:val="23"/>
        </w:rPr>
        <w:t>художествен-ных</w:t>
      </w:r>
      <w:proofErr w:type="spellEnd"/>
      <w:proofErr w:type="gramEnd"/>
      <w:r>
        <w:rPr>
          <w:sz w:val="23"/>
          <w:szCs w:val="23"/>
        </w:rPr>
        <w:t xml:space="preserve">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</w:t>
      </w:r>
      <w:proofErr w:type="spellStart"/>
      <w:proofErr w:type="gramStart"/>
      <w:r>
        <w:rPr>
          <w:sz w:val="23"/>
          <w:szCs w:val="23"/>
        </w:rPr>
        <w:t>чув-ствовать</w:t>
      </w:r>
      <w:proofErr w:type="spellEnd"/>
      <w:proofErr w:type="gramEnd"/>
      <w:r>
        <w:rPr>
          <w:sz w:val="23"/>
          <w:szCs w:val="23"/>
        </w:rPr>
        <w:t xml:space="preserve"> красоту поэтического слова, ценить образность словесного искусства.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Изучение предмета «Литературное чтение» решает множество важнейших задач </w:t>
      </w:r>
      <w:proofErr w:type="spellStart"/>
      <w:proofErr w:type="gramStart"/>
      <w:r>
        <w:rPr>
          <w:sz w:val="23"/>
          <w:szCs w:val="23"/>
        </w:rPr>
        <w:t>началь-ного</w:t>
      </w:r>
      <w:proofErr w:type="spellEnd"/>
      <w:proofErr w:type="gramEnd"/>
      <w:r>
        <w:rPr>
          <w:sz w:val="23"/>
          <w:szCs w:val="23"/>
        </w:rPr>
        <w:t xml:space="preserve"> обучения и готовит младшего школьника к успешному обучению в средней школе.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Математика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разработана на основе Федерального государственного </w:t>
      </w:r>
      <w:proofErr w:type="spellStart"/>
      <w:proofErr w:type="gramStart"/>
      <w:r>
        <w:rPr>
          <w:sz w:val="23"/>
          <w:szCs w:val="23"/>
        </w:rPr>
        <w:t>образовательно-го</w:t>
      </w:r>
      <w:proofErr w:type="spellEnd"/>
      <w:proofErr w:type="gramEnd"/>
      <w:r>
        <w:rPr>
          <w:sz w:val="23"/>
          <w:szCs w:val="23"/>
        </w:rPr>
        <w:t xml:space="preserve"> стандарта начального общего образования, Концепции духовно-нравственного </w:t>
      </w:r>
      <w:proofErr w:type="spellStart"/>
      <w:r>
        <w:rPr>
          <w:sz w:val="23"/>
          <w:szCs w:val="23"/>
        </w:rPr>
        <w:t>разви-тия</w:t>
      </w:r>
      <w:proofErr w:type="spellEnd"/>
      <w:r>
        <w:rPr>
          <w:sz w:val="23"/>
          <w:szCs w:val="23"/>
        </w:rPr>
        <w:t xml:space="preserve"> и воспитания личности гражданина России, планируемых результатов начального </w:t>
      </w:r>
      <w:proofErr w:type="spellStart"/>
      <w:r>
        <w:rPr>
          <w:sz w:val="23"/>
          <w:szCs w:val="23"/>
        </w:rPr>
        <w:t>об-щего</w:t>
      </w:r>
      <w:proofErr w:type="spellEnd"/>
      <w:r>
        <w:rPr>
          <w:sz w:val="23"/>
          <w:szCs w:val="23"/>
        </w:rPr>
        <w:t xml:space="preserve"> образования.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Обучение математике является важнейшей составляющей начального общего </w:t>
      </w:r>
      <w:proofErr w:type="spellStart"/>
      <w:proofErr w:type="gramStart"/>
      <w:r>
        <w:rPr>
          <w:sz w:val="23"/>
          <w:szCs w:val="23"/>
        </w:rPr>
        <w:t>обра-зования</w:t>
      </w:r>
      <w:proofErr w:type="spellEnd"/>
      <w:proofErr w:type="gramEnd"/>
      <w:r>
        <w:rPr>
          <w:sz w:val="23"/>
          <w:szCs w:val="23"/>
        </w:rPr>
        <w:t xml:space="preserve">. Этот предмет играет важную роль в формировании у младших школьников </w:t>
      </w:r>
      <w:proofErr w:type="spellStart"/>
      <w:proofErr w:type="gramStart"/>
      <w:r>
        <w:rPr>
          <w:sz w:val="23"/>
          <w:szCs w:val="23"/>
        </w:rPr>
        <w:t>уме-ния</w:t>
      </w:r>
      <w:proofErr w:type="spellEnd"/>
      <w:proofErr w:type="gramEnd"/>
      <w:r>
        <w:rPr>
          <w:sz w:val="23"/>
          <w:szCs w:val="23"/>
        </w:rPr>
        <w:t xml:space="preserve"> учиться.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Начальное обучение математике закладывает основы для формирования приёмов умственной деятельности: школьники учатся проводить анализ, сравнение, </w:t>
      </w:r>
      <w:proofErr w:type="spellStart"/>
      <w:proofErr w:type="gramStart"/>
      <w:r>
        <w:rPr>
          <w:sz w:val="23"/>
          <w:szCs w:val="23"/>
        </w:rPr>
        <w:t>классифика-цию</w:t>
      </w:r>
      <w:proofErr w:type="spellEnd"/>
      <w:proofErr w:type="gramEnd"/>
      <w:r>
        <w:rPr>
          <w:sz w:val="23"/>
          <w:szCs w:val="23"/>
        </w:rPr>
        <w:t xml:space="preserve">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 действий. Универсальные математические способы </w:t>
      </w:r>
      <w:proofErr w:type="spellStart"/>
      <w:proofErr w:type="gramStart"/>
      <w:r>
        <w:rPr>
          <w:sz w:val="23"/>
          <w:szCs w:val="23"/>
        </w:rPr>
        <w:t>позна-ния</w:t>
      </w:r>
      <w:proofErr w:type="spellEnd"/>
      <w:proofErr w:type="gramEnd"/>
      <w:r>
        <w:rPr>
          <w:sz w:val="23"/>
          <w:szCs w:val="23"/>
        </w:rPr>
        <w:t xml:space="preserve"> способствуют целостному восприятию мира, позволяют выстраивать модели его </w:t>
      </w:r>
      <w:proofErr w:type="spellStart"/>
      <w:r>
        <w:rPr>
          <w:sz w:val="23"/>
          <w:szCs w:val="23"/>
        </w:rPr>
        <w:t>от-дельных</w:t>
      </w:r>
      <w:proofErr w:type="spellEnd"/>
      <w:r>
        <w:rPr>
          <w:sz w:val="23"/>
          <w:szCs w:val="23"/>
        </w:rPr>
        <w:t xml:space="preserve">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</w:t>
      </w:r>
      <w:proofErr w:type="spellStart"/>
      <w:proofErr w:type="gramStart"/>
      <w:r>
        <w:rPr>
          <w:sz w:val="23"/>
          <w:szCs w:val="23"/>
        </w:rPr>
        <w:t>самостоятель-ному</w:t>
      </w:r>
      <w:proofErr w:type="spellEnd"/>
      <w:proofErr w:type="gramEnd"/>
      <w:r>
        <w:rPr>
          <w:sz w:val="23"/>
          <w:szCs w:val="23"/>
        </w:rPr>
        <w:t xml:space="preserve"> поиску и усвоению новой информации, новых знаний и способов действий, что </w:t>
      </w:r>
      <w:proofErr w:type="spellStart"/>
      <w:r>
        <w:rPr>
          <w:sz w:val="23"/>
          <w:szCs w:val="23"/>
        </w:rPr>
        <w:t>со-ставляет</w:t>
      </w:r>
      <w:proofErr w:type="spellEnd"/>
      <w:r>
        <w:rPr>
          <w:sz w:val="23"/>
          <w:szCs w:val="23"/>
        </w:rPr>
        <w:t xml:space="preserve"> основу умения учиться.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Усвоенные в начальном курсе математики знания и способы действий необходимы не только для дальнейшего успешного изучения математики и </w:t>
      </w:r>
      <w:proofErr w:type="gramStart"/>
      <w:r>
        <w:rPr>
          <w:sz w:val="23"/>
          <w:szCs w:val="23"/>
        </w:rPr>
        <w:t>других</w:t>
      </w:r>
      <w:proofErr w:type="gramEnd"/>
      <w:r>
        <w:rPr>
          <w:sz w:val="23"/>
          <w:szCs w:val="23"/>
        </w:rPr>
        <w:t xml:space="preserve"> школьных </w:t>
      </w:r>
      <w:proofErr w:type="spellStart"/>
      <w:r>
        <w:rPr>
          <w:sz w:val="23"/>
          <w:szCs w:val="23"/>
        </w:rPr>
        <w:t>дисци-плин</w:t>
      </w:r>
      <w:proofErr w:type="spellEnd"/>
      <w:r>
        <w:rPr>
          <w:sz w:val="23"/>
          <w:szCs w:val="23"/>
        </w:rPr>
        <w:t xml:space="preserve">, но и для решения многих практических задач во взрослой жизни.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Основными </w:t>
      </w:r>
      <w:r>
        <w:rPr>
          <w:b/>
          <w:bCs/>
          <w:sz w:val="23"/>
          <w:szCs w:val="23"/>
        </w:rPr>
        <w:t xml:space="preserve">целями </w:t>
      </w:r>
      <w:r>
        <w:rPr>
          <w:sz w:val="23"/>
          <w:szCs w:val="23"/>
        </w:rPr>
        <w:t xml:space="preserve">начального обучения математике являются: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Математическое развитие младших школьников. </w:t>
      </w:r>
    </w:p>
    <w:p w:rsidR="00877D26" w:rsidRDefault="00877D26" w:rsidP="00877D26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Формирование системы начальных математических знаний.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Воспитание интереса к математике, к умственной деятельности.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Окружающий мир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разработана на основе Федерального государственного </w:t>
      </w:r>
      <w:proofErr w:type="spellStart"/>
      <w:proofErr w:type="gramStart"/>
      <w:r>
        <w:rPr>
          <w:sz w:val="23"/>
          <w:szCs w:val="23"/>
        </w:rPr>
        <w:t>образовательно-го</w:t>
      </w:r>
      <w:proofErr w:type="spellEnd"/>
      <w:proofErr w:type="gramEnd"/>
      <w:r>
        <w:rPr>
          <w:sz w:val="23"/>
          <w:szCs w:val="23"/>
        </w:rPr>
        <w:t xml:space="preserve">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Изучение курса «Окружающий мир» в начальной школе направлено на достижение следующих </w:t>
      </w:r>
      <w:r>
        <w:rPr>
          <w:b/>
          <w:bCs/>
          <w:sz w:val="23"/>
          <w:szCs w:val="23"/>
        </w:rPr>
        <w:t xml:space="preserve">целей: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формирование целостной картины мира и осознание места в нём человека на </w:t>
      </w:r>
      <w:proofErr w:type="spellStart"/>
      <w:proofErr w:type="gramStart"/>
      <w:r>
        <w:rPr>
          <w:sz w:val="23"/>
          <w:szCs w:val="23"/>
        </w:rPr>
        <w:t>ос-нове</w:t>
      </w:r>
      <w:proofErr w:type="spellEnd"/>
      <w:proofErr w:type="gramEnd"/>
      <w:r>
        <w:rPr>
          <w:sz w:val="23"/>
          <w:szCs w:val="23"/>
        </w:rPr>
        <w:t xml:space="preserve"> единства рационально-научного познания и эмоционально-ценностного осмысления ребёнком личного опыта общения с людьми и природой; 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Основными </w:t>
      </w:r>
      <w:r>
        <w:rPr>
          <w:b/>
          <w:bCs/>
          <w:sz w:val="23"/>
          <w:szCs w:val="23"/>
        </w:rPr>
        <w:t xml:space="preserve">задачами </w:t>
      </w:r>
      <w:r>
        <w:rPr>
          <w:sz w:val="23"/>
          <w:szCs w:val="23"/>
        </w:rPr>
        <w:t xml:space="preserve">реализации содержания курса являются: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формирование уважительного отношения к семье, населённому пункту, региону, в </w:t>
      </w:r>
      <w:proofErr w:type="spellStart"/>
      <w:proofErr w:type="gramStart"/>
      <w:r>
        <w:rPr>
          <w:sz w:val="23"/>
          <w:szCs w:val="23"/>
        </w:rPr>
        <w:t>ко-тором</w:t>
      </w:r>
      <w:proofErr w:type="spellEnd"/>
      <w:proofErr w:type="gramEnd"/>
      <w:r>
        <w:rPr>
          <w:sz w:val="23"/>
          <w:szCs w:val="23"/>
        </w:rPr>
        <w:t xml:space="preserve"> проживают дети, к России, её природе и культуре, истории и современной жизни;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осознание ребёнком ценности, целостности и многообразия окружающего мира, своего места в нём;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формирование модели безопасного поведения в условиях повседневной жизни и в </w:t>
      </w:r>
      <w:proofErr w:type="spellStart"/>
      <w:proofErr w:type="gramStart"/>
      <w:r>
        <w:rPr>
          <w:sz w:val="23"/>
          <w:szCs w:val="23"/>
        </w:rPr>
        <w:t>раз-личных</w:t>
      </w:r>
      <w:proofErr w:type="spellEnd"/>
      <w:proofErr w:type="gramEnd"/>
      <w:r>
        <w:rPr>
          <w:sz w:val="23"/>
          <w:szCs w:val="23"/>
        </w:rPr>
        <w:t xml:space="preserve"> опасных и чрезвычайных ситуациях;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формирование психологической культуры и компетенции для обеспечения </w:t>
      </w:r>
      <w:proofErr w:type="spellStart"/>
      <w:proofErr w:type="gramStart"/>
      <w:r>
        <w:rPr>
          <w:sz w:val="23"/>
          <w:szCs w:val="23"/>
        </w:rPr>
        <w:t>эффектив-ного</w:t>
      </w:r>
      <w:proofErr w:type="spellEnd"/>
      <w:proofErr w:type="gramEnd"/>
      <w:r>
        <w:rPr>
          <w:sz w:val="23"/>
          <w:szCs w:val="23"/>
        </w:rPr>
        <w:t xml:space="preserve"> и безопасного взаимодействия в социуме.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Специфика курса «Окружающий мир» состоит в том, что он, имея ярко </w:t>
      </w:r>
      <w:proofErr w:type="spellStart"/>
      <w:r>
        <w:rPr>
          <w:sz w:val="23"/>
          <w:szCs w:val="23"/>
        </w:rPr>
        <w:t>выражен-ный</w:t>
      </w:r>
      <w:proofErr w:type="spellEnd"/>
      <w:r>
        <w:rPr>
          <w:sz w:val="23"/>
          <w:szCs w:val="23"/>
        </w:rPr>
        <w:t xml:space="preserve"> интегративный характер, соединяет в равной мере природоведческие, </w:t>
      </w:r>
      <w:proofErr w:type="spellStart"/>
      <w:r>
        <w:rPr>
          <w:sz w:val="23"/>
          <w:szCs w:val="23"/>
        </w:rPr>
        <w:t>обществовед-ческие</w:t>
      </w:r>
      <w:proofErr w:type="spellEnd"/>
      <w:r>
        <w:rPr>
          <w:sz w:val="23"/>
          <w:szCs w:val="23"/>
        </w:rPr>
        <w:t xml:space="preserve">, исторические знания и даёт </w:t>
      </w:r>
      <w:proofErr w:type="gramStart"/>
      <w:r>
        <w:rPr>
          <w:sz w:val="23"/>
          <w:szCs w:val="23"/>
        </w:rPr>
        <w:t>обучающемуся</w:t>
      </w:r>
      <w:proofErr w:type="gramEnd"/>
      <w:r>
        <w:rPr>
          <w:sz w:val="23"/>
          <w:szCs w:val="23"/>
        </w:rPr>
        <w:t xml:space="preserve"> материал естественных и социально-гуманитарных наук, необходимый для целостного и системного видения мира в/его </w:t>
      </w:r>
      <w:proofErr w:type="spellStart"/>
      <w:r>
        <w:rPr>
          <w:sz w:val="23"/>
          <w:szCs w:val="23"/>
        </w:rPr>
        <w:t>важ-нейших</w:t>
      </w:r>
      <w:proofErr w:type="spellEnd"/>
      <w:r>
        <w:rPr>
          <w:sz w:val="23"/>
          <w:szCs w:val="23"/>
        </w:rPr>
        <w:t xml:space="preserve"> взаимосвязях. 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Знакомство с началами естественных и социально-гуманитарных наук в их </w:t>
      </w:r>
      <w:proofErr w:type="spellStart"/>
      <w:r>
        <w:rPr>
          <w:sz w:val="23"/>
          <w:szCs w:val="23"/>
        </w:rPr>
        <w:t>един-стве</w:t>
      </w:r>
      <w:proofErr w:type="spellEnd"/>
      <w:r>
        <w:rPr>
          <w:sz w:val="23"/>
          <w:szCs w:val="23"/>
        </w:rPr>
        <w:t xml:space="preserve">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</w:t>
      </w:r>
      <w:proofErr w:type="spellStart"/>
      <w:r>
        <w:rPr>
          <w:sz w:val="23"/>
          <w:szCs w:val="23"/>
        </w:rPr>
        <w:t>интере-сов</w:t>
      </w:r>
      <w:proofErr w:type="spellEnd"/>
      <w:r>
        <w:rPr>
          <w:sz w:val="23"/>
          <w:szCs w:val="23"/>
        </w:rPr>
        <w:t xml:space="preserve"> в гармонии с интересами природы и общества, тем самым обеспечивая в дальнейшем как своё личное, так и социальное благополучие.</w:t>
      </w:r>
      <w:proofErr w:type="gramEnd"/>
      <w:r>
        <w:rPr>
          <w:sz w:val="23"/>
          <w:szCs w:val="23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>
        <w:rPr>
          <w:sz w:val="23"/>
          <w:szCs w:val="23"/>
        </w:rPr>
        <w:t xml:space="preserve">В рамках же данного предмета благодаря </w:t>
      </w:r>
      <w:proofErr w:type="spellStart"/>
      <w:r>
        <w:rPr>
          <w:sz w:val="23"/>
          <w:szCs w:val="23"/>
        </w:rPr>
        <w:t>инте-грации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естественно-научных</w:t>
      </w:r>
      <w:proofErr w:type="spellEnd"/>
      <w:r>
        <w:rPr>
          <w:sz w:val="23"/>
          <w:szCs w:val="23"/>
        </w:rPr>
        <w:t xml:space="preserve">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</w:t>
      </w:r>
      <w:proofErr w:type="spellStart"/>
      <w:r>
        <w:rPr>
          <w:sz w:val="23"/>
          <w:szCs w:val="23"/>
        </w:rPr>
        <w:t>нацио-нальных</w:t>
      </w:r>
      <w:proofErr w:type="spellEnd"/>
      <w:r>
        <w:rPr>
          <w:sz w:val="23"/>
          <w:szCs w:val="23"/>
        </w:rPr>
        <w:t xml:space="preserve"> ценностей, идеалов взаимного уважения, патриотизма, опирающегося на </w:t>
      </w:r>
      <w:proofErr w:type="spellStart"/>
      <w:r>
        <w:rPr>
          <w:sz w:val="23"/>
          <w:szCs w:val="23"/>
        </w:rPr>
        <w:t>этно-культурное</w:t>
      </w:r>
      <w:proofErr w:type="spellEnd"/>
      <w:r>
        <w:rPr>
          <w:sz w:val="23"/>
          <w:szCs w:val="23"/>
        </w:rPr>
        <w:t xml:space="preserve"> многообразие и общекультурное единство российского </w:t>
      </w:r>
      <w:r>
        <w:rPr>
          <w:sz w:val="23"/>
          <w:szCs w:val="23"/>
        </w:rPr>
        <w:lastRenderedPageBreak/>
        <w:t xml:space="preserve">общества как </w:t>
      </w:r>
      <w:proofErr w:type="spellStart"/>
      <w:r>
        <w:rPr>
          <w:sz w:val="23"/>
          <w:szCs w:val="23"/>
        </w:rPr>
        <w:t>важней-шее</w:t>
      </w:r>
      <w:proofErr w:type="spellEnd"/>
      <w:r>
        <w:rPr>
          <w:sz w:val="23"/>
          <w:szCs w:val="23"/>
        </w:rPr>
        <w:t xml:space="preserve"> национальное достояние России.</w:t>
      </w:r>
      <w:proofErr w:type="gramEnd"/>
      <w:r>
        <w:rPr>
          <w:sz w:val="23"/>
          <w:szCs w:val="23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развития личности.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Используя для осмысления личного опыта ребёнка знания, накопленные </w:t>
      </w:r>
      <w:proofErr w:type="spellStart"/>
      <w:proofErr w:type="gramStart"/>
      <w:r>
        <w:rPr>
          <w:sz w:val="23"/>
          <w:szCs w:val="23"/>
        </w:rPr>
        <w:t>естествен-ными</w:t>
      </w:r>
      <w:proofErr w:type="spellEnd"/>
      <w:proofErr w:type="gramEnd"/>
      <w:r>
        <w:rPr>
          <w:sz w:val="23"/>
          <w:szCs w:val="23"/>
        </w:rPr>
        <w:t xml:space="preserve"> и социально-гуманитарными науками, курс вводит в процесс постижения мира </w:t>
      </w:r>
      <w:proofErr w:type="spellStart"/>
      <w:r>
        <w:rPr>
          <w:sz w:val="23"/>
          <w:szCs w:val="23"/>
        </w:rPr>
        <w:t>цен-ностную</w:t>
      </w:r>
      <w:proofErr w:type="spellEnd"/>
      <w:r>
        <w:rPr>
          <w:sz w:val="23"/>
          <w:szCs w:val="23"/>
        </w:rPr>
        <w:t xml:space="preserve"> 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</w:t>
      </w:r>
      <w:proofErr w:type="spellStart"/>
      <w:proofErr w:type="gramStart"/>
      <w:r>
        <w:rPr>
          <w:sz w:val="23"/>
          <w:szCs w:val="23"/>
        </w:rPr>
        <w:t>компе-тентных</w:t>
      </w:r>
      <w:proofErr w:type="spellEnd"/>
      <w:proofErr w:type="gramEnd"/>
      <w:r>
        <w:rPr>
          <w:sz w:val="23"/>
          <w:szCs w:val="23"/>
        </w:rPr>
        <w:t xml:space="preserve"> граждан, способных оценивать своё место в окружающем мире и участвовать в созидательной деятельности на благо родной страны и планеты Земля.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Значение курса состоит также в том, что в ходе его изучения школьники </w:t>
      </w:r>
      <w:proofErr w:type="spellStart"/>
      <w:proofErr w:type="gramStart"/>
      <w:r>
        <w:rPr>
          <w:sz w:val="23"/>
          <w:szCs w:val="23"/>
        </w:rPr>
        <w:t>овладева-ют</w:t>
      </w:r>
      <w:proofErr w:type="spellEnd"/>
      <w:proofErr w:type="gramEnd"/>
      <w:r>
        <w:rPr>
          <w:sz w:val="23"/>
          <w:szCs w:val="23"/>
        </w:rPr>
        <w:t xml:space="preserve">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</w:t>
      </w:r>
      <w:proofErr w:type="spellStart"/>
      <w:r>
        <w:rPr>
          <w:sz w:val="23"/>
          <w:szCs w:val="23"/>
        </w:rPr>
        <w:t>многооб-разном</w:t>
      </w:r>
      <w:proofErr w:type="spellEnd"/>
      <w:r>
        <w:rPr>
          <w:sz w:val="23"/>
          <w:szCs w:val="23"/>
        </w:rPr>
        <w:t xml:space="preserve"> материале природы и культуры родного края. Курс обладает </w:t>
      </w:r>
      <w:proofErr w:type="gramStart"/>
      <w:r>
        <w:rPr>
          <w:sz w:val="23"/>
          <w:szCs w:val="23"/>
        </w:rPr>
        <w:t>широкими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возмож-ностями</w:t>
      </w:r>
      <w:proofErr w:type="spellEnd"/>
      <w:r>
        <w:rPr>
          <w:sz w:val="23"/>
          <w:szCs w:val="23"/>
        </w:rPr>
        <w:t xml:space="preserve"> для формирования у младших школьников фундамента экологической и </w:t>
      </w:r>
      <w:proofErr w:type="spellStart"/>
      <w:r>
        <w:rPr>
          <w:sz w:val="23"/>
          <w:szCs w:val="23"/>
        </w:rPr>
        <w:t>культу-рологической</w:t>
      </w:r>
      <w:proofErr w:type="spellEnd"/>
      <w:r>
        <w:rPr>
          <w:sz w:val="23"/>
          <w:szCs w:val="23"/>
        </w:rPr>
        <w:t xml:space="preserve"> грамотности и соответствующих компетентностей — умений проводить </w:t>
      </w:r>
      <w:proofErr w:type="spellStart"/>
      <w:r>
        <w:rPr>
          <w:sz w:val="23"/>
          <w:szCs w:val="23"/>
        </w:rPr>
        <w:t>на-блюдения</w:t>
      </w:r>
      <w:proofErr w:type="spellEnd"/>
      <w:r>
        <w:rPr>
          <w:sz w:val="23"/>
          <w:szCs w:val="23"/>
        </w:rPr>
        <w:t xml:space="preserve"> в природе, ставить опыты, соблюдать правила поведения в мире природы и </w:t>
      </w:r>
      <w:proofErr w:type="spellStart"/>
      <w:r>
        <w:rPr>
          <w:sz w:val="23"/>
          <w:szCs w:val="23"/>
        </w:rPr>
        <w:t>лю-дей</w:t>
      </w:r>
      <w:proofErr w:type="spellEnd"/>
      <w:r>
        <w:rPr>
          <w:sz w:val="23"/>
          <w:szCs w:val="23"/>
        </w:rPr>
        <w:t xml:space="preserve">, правила здорового образа жизни. Это позволит учащимся освоить основы </w:t>
      </w:r>
      <w:proofErr w:type="spellStart"/>
      <w:proofErr w:type="gramStart"/>
      <w:r>
        <w:rPr>
          <w:sz w:val="23"/>
          <w:szCs w:val="23"/>
        </w:rPr>
        <w:t>адекватно-го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природо</w:t>
      </w:r>
      <w:proofErr w:type="spellEnd"/>
      <w:r>
        <w:rPr>
          <w:sz w:val="23"/>
          <w:szCs w:val="23"/>
        </w:rPr>
        <w:t xml:space="preserve"> - и </w:t>
      </w:r>
      <w:proofErr w:type="spellStart"/>
      <w:r>
        <w:rPr>
          <w:sz w:val="23"/>
          <w:szCs w:val="23"/>
        </w:rPr>
        <w:t>культуросообразного</w:t>
      </w:r>
      <w:proofErr w:type="spellEnd"/>
      <w:r>
        <w:rPr>
          <w:sz w:val="23"/>
          <w:szCs w:val="23"/>
        </w:rPr>
        <w:t xml:space="preserve"> поведения в окружающей природной и социальной среде. Поэтому данный курс играет наряду с другими предметами начальной школы </w:t>
      </w:r>
      <w:proofErr w:type="spellStart"/>
      <w:proofErr w:type="gramStart"/>
      <w:r>
        <w:rPr>
          <w:sz w:val="23"/>
          <w:szCs w:val="23"/>
        </w:rPr>
        <w:t>зна-чительную</w:t>
      </w:r>
      <w:proofErr w:type="spellEnd"/>
      <w:proofErr w:type="gramEnd"/>
      <w:r>
        <w:rPr>
          <w:sz w:val="23"/>
          <w:szCs w:val="23"/>
        </w:rPr>
        <w:t xml:space="preserve"> роль в духовно-нравственном развитии и воспитании личности, формирует вектор культурно-ценностных ориентации младшего школьника в соответствии с </w:t>
      </w:r>
      <w:proofErr w:type="spellStart"/>
      <w:r>
        <w:rPr>
          <w:sz w:val="23"/>
          <w:szCs w:val="23"/>
        </w:rPr>
        <w:t>отече-ственными</w:t>
      </w:r>
      <w:proofErr w:type="spellEnd"/>
      <w:r>
        <w:rPr>
          <w:sz w:val="23"/>
          <w:szCs w:val="23"/>
        </w:rPr>
        <w:t xml:space="preserve"> традициями духовности и нравственности.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Существенная особенность курса состоит в том, что в нём заложена </w:t>
      </w:r>
      <w:proofErr w:type="spellStart"/>
      <w:proofErr w:type="gramStart"/>
      <w:r>
        <w:rPr>
          <w:sz w:val="23"/>
          <w:szCs w:val="23"/>
        </w:rPr>
        <w:t>содержатель-ная</w:t>
      </w:r>
      <w:proofErr w:type="spellEnd"/>
      <w:proofErr w:type="gramEnd"/>
      <w:r>
        <w:rPr>
          <w:sz w:val="23"/>
          <w:szCs w:val="23"/>
        </w:rPr>
        <w:t xml:space="preserve"> основа для широкой реализации </w:t>
      </w:r>
      <w:proofErr w:type="spellStart"/>
      <w:r>
        <w:rPr>
          <w:sz w:val="23"/>
          <w:szCs w:val="23"/>
        </w:rPr>
        <w:t>межпредметных</w:t>
      </w:r>
      <w:proofErr w:type="spellEnd"/>
      <w:r>
        <w:rPr>
          <w:sz w:val="23"/>
          <w:szCs w:val="23"/>
        </w:rPr>
        <w:t xml:space="preserve"> связей всех дисциплин начальной школы. Предмет «Окружающий мир» использует и тем самым подкрепляет умения, </w:t>
      </w:r>
      <w:proofErr w:type="spellStart"/>
      <w:proofErr w:type="gramStart"/>
      <w:r>
        <w:rPr>
          <w:sz w:val="23"/>
          <w:szCs w:val="23"/>
        </w:rPr>
        <w:t>полу-ченные</w:t>
      </w:r>
      <w:proofErr w:type="spellEnd"/>
      <w:proofErr w:type="gramEnd"/>
      <w:r>
        <w:rPr>
          <w:sz w:val="23"/>
          <w:szCs w:val="23"/>
        </w:rPr>
        <w:t xml:space="preserve"> на уроках чтения, русского языка и математики, музыки и изобразительного </w:t>
      </w:r>
      <w:proofErr w:type="spellStart"/>
      <w:r>
        <w:rPr>
          <w:sz w:val="23"/>
          <w:szCs w:val="23"/>
        </w:rPr>
        <w:t>ис-кусства</w:t>
      </w:r>
      <w:proofErr w:type="spellEnd"/>
      <w:r>
        <w:rPr>
          <w:sz w:val="23"/>
          <w:szCs w:val="23"/>
        </w:rPr>
        <w:t xml:space="preserve">, технологии и физической культуры, совместно с ними приучая детей к </w:t>
      </w:r>
      <w:proofErr w:type="spellStart"/>
      <w:r>
        <w:rPr>
          <w:sz w:val="23"/>
          <w:szCs w:val="23"/>
        </w:rPr>
        <w:t>ра-ционально-научному</w:t>
      </w:r>
      <w:proofErr w:type="spellEnd"/>
      <w:r>
        <w:rPr>
          <w:sz w:val="23"/>
          <w:szCs w:val="23"/>
        </w:rPr>
        <w:t xml:space="preserve"> и эмоционально-ценностному постижению окружающего мира.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Изучение курса «Окружающий мир» в начальной школе направлено на достижение следующих </w:t>
      </w:r>
      <w:r>
        <w:rPr>
          <w:b/>
          <w:bCs/>
          <w:sz w:val="23"/>
          <w:szCs w:val="23"/>
        </w:rPr>
        <w:t xml:space="preserve">целей: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формирование целостной картины мира и осознание места в нём человека на </w:t>
      </w:r>
      <w:proofErr w:type="spellStart"/>
      <w:proofErr w:type="gramStart"/>
      <w:r>
        <w:rPr>
          <w:sz w:val="23"/>
          <w:szCs w:val="23"/>
        </w:rPr>
        <w:t>ос-нове</w:t>
      </w:r>
      <w:proofErr w:type="spellEnd"/>
      <w:proofErr w:type="gramEnd"/>
      <w:r>
        <w:rPr>
          <w:sz w:val="23"/>
          <w:szCs w:val="23"/>
        </w:rPr>
        <w:t xml:space="preserve">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Основными </w:t>
      </w:r>
      <w:r>
        <w:rPr>
          <w:b/>
          <w:bCs/>
          <w:sz w:val="23"/>
          <w:szCs w:val="23"/>
        </w:rPr>
        <w:t xml:space="preserve">задачами </w:t>
      </w:r>
      <w:r>
        <w:rPr>
          <w:sz w:val="23"/>
          <w:szCs w:val="23"/>
        </w:rPr>
        <w:t xml:space="preserve">реализации содержания курса являются: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2) осознание ребёнком ценности, целостности и многообразия окружающего мира, своего места в нём;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3) формирование модели безопасного поведения в условиях повседневной жизни и в различных опасных и чрезвычайных ситуациях;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4) формирование психологической культуры и компетенции для обеспечения </w:t>
      </w:r>
      <w:proofErr w:type="spellStart"/>
      <w:proofErr w:type="gramStart"/>
      <w:r>
        <w:rPr>
          <w:sz w:val="23"/>
          <w:szCs w:val="23"/>
        </w:rPr>
        <w:t>эффек-тивного</w:t>
      </w:r>
      <w:proofErr w:type="spellEnd"/>
      <w:proofErr w:type="gramEnd"/>
      <w:r>
        <w:rPr>
          <w:sz w:val="23"/>
          <w:szCs w:val="23"/>
        </w:rPr>
        <w:t xml:space="preserve"> и безопасного взаимодействия в социуме.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</w:t>
      </w:r>
      <w:proofErr w:type="gramStart"/>
      <w:r>
        <w:rPr>
          <w:sz w:val="23"/>
          <w:szCs w:val="23"/>
        </w:rPr>
        <w:t>обучающемуся</w:t>
      </w:r>
      <w:proofErr w:type="gramEnd"/>
      <w:r>
        <w:rPr>
          <w:sz w:val="23"/>
          <w:szCs w:val="23"/>
        </w:rPr>
        <w:t xml:space="preserve"> материал естественных и социально-гуманитарных наук, необходимый для целостного и системного видения мира в/его </w:t>
      </w:r>
      <w:proofErr w:type="spellStart"/>
      <w:r>
        <w:rPr>
          <w:sz w:val="23"/>
          <w:szCs w:val="23"/>
        </w:rPr>
        <w:t>важ-нейших</w:t>
      </w:r>
      <w:proofErr w:type="spellEnd"/>
      <w:r>
        <w:rPr>
          <w:sz w:val="23"/>
          <w:szCs w:val="23"/>
        </w:rPr>
        <w:t xml:space="preserve"> взаимосвязях. </w:t>
      </w:r>
    </w:p>
    <w:p w:rsidR="00877D26" w:rsidRDefault="00877D26" w:rsidP="0079159A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</w:t>
      </w:r>
      <w:proofErr w:type="spellStart"/>
      <w:r>
        <w:rPr>
          <w:sz w:val="23"/>
          <w:szCs w:val="23"/>
        </w:rPr>
        <w:t>сде-лать</w:t>
      </w:r>
      <w:proofErr w:type="spellEnd"/>
      <w:r>
        <w:rPr>
          <w:sz w:val="23"/>
          <w:szCs w:val="23"/>
        </w:rPr>
        <w:t xml:space="preserve">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своё личное, так и социальное благополучие.</w:t>
      </w:r>
      <w:proofErr w:type="gramEnd"/>
      <w:r>
        <w:rPr>
          <w:sz w:val="23"/>
          <w:szCs w:val="23"/>
        </w:rPr>
        <w:t xml:space="preserve"> Курс «Окружающий мир» представляет </w:t>
      </w:r>
      <w:proofErr w:type="spellStart"/>
      <w:proofErr w:type="gramStart"/>
      <w:r>
        <w:rPr>
          <w:sz w:val="23"/>
          <w:szCs w:val="23"/>
        </w:rPr>
        <w:t>де-тям</w:t>
      </w:r>
      <w:proofErr w:type="spellEnd"/>
      <w:proofErr w:type="gramEnd"/>
      <w:r>
        <w:rPr>
          <w:sz w:val="23"/>
          <w:szCs w:val="23"/>
        </w:rPr>
        <w:t xml:space="preserve"> широкую панораму природных и общественных явлений как компонентов единого </w:t>
      </w:r>
      <w:r>
        <w:rPr>
          <w:sz w:val="23"/>
          <w:szCs w:val="23"/>
        </w:rPr>
        <w:lastRenderedPageBreak/>
        <w:t xml:space="preserve">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>
        <w:rPr>
          <w:sz w:val="23"/>
          <w:szCs w:val="23"/>
        </w:rPr>
        <w:t xml:space="preserve">В рамках же данного предмета благодаря </w:t>
      </w:r>
      <w:proofErr w:type="spellStart"/>
      <w:r>
        <w:rPr>
          <w:sz w:val="23"/>
          <w:szCs w:val="23"/>
        </w:rPr>
        <w:t>инте-грации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естественно-научных</w:t>
      </w:r>
      <w:proofErr w:type="spellEnd"/>
      <w:r>
        <w:rPr>
          <w:sz w:val="23"/>
          <w:szCs w:val="23"/>
        </w:rPr>
        <w:t xml:space="preserve">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</w:t>
      </w:r>
      <w:proofErr w:type="spellStart"/>
      <w:r>
        <w:rPr>
          <w:sz w:val="23"/>
          <w:szCs w:val="23"/>
        </w:rPr>
        <w:t>нацио-нальных</w:t>
      </w:r>
      <w:proofErr w:type="spellEnd"/>
      <w:r>
        <w:rPr>
          <w:sz w:val="23"/>
          <w:szCs w:val="23"/>
        </w:rPr>
        <w:t xml:space="preserve"> ценностей, идеалов взаимного уважения, патриотизма, опирающегося на </w:t>
      </w:r>
      <w:proofErr w:type="spellStart"/>
      <w:r>
        <w:rPr>
          <w:sz w:val="23"/>
          <w:szCs w:val="23"/>
        </w:rPr>
        <w:t>этно-культурное</w:t>
      </w:r>
      <w:proofErr w:type="spellEnd"/>
      <w:r>
        <w:rPr>
          <w:sz w:val="23"/>
          <w:szCs w:val="23"/>
        </w:rPr>
        <w:t xml:space="preserve"> многообразие и общекультурное единство российского общества как </w:t>
      </w:r>
      <w:proofErr w:type="spellStart"/>
      <w:r>
        <w:rPr>
          <w:sz w:val="23"/>
          <w:szCs w:val="23"/>
        </w:rPr>
        <w:t>важней-шее</w:t>
      </w:r>
      <w:proofErr w:type="spellEnd"/>
      <w:r>
        <w:rPr>
          <w:sz w:val="23"/>
          <w:szCs w:val="23"/>
        </w:rPr>
        <w:t xml:space="preserve"> национальное достояние России.</w:t>
      </w:r>
      <w:proofErr w:type="gramEnd"/>
      <w:r>
        <w:rPr>
          <w:sz w:val="23"/>
          <w:szCs w:val="23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развития личности. Используя для осмысления личного опыта ребёнка знания, накопленные </w:t>
      </w:r>
      <w:proofErr w:type="spellStart"/>
      <w:proofErr w:type="gramStart"/>
      <w:r>
        <w:rPr>
          <w:sz w:val="23"/>
          <w:szCs w:val="23"/>
        </w:rPr>
        <w:t>естествен-ными</w:t>
      </w:r>
      <w:proofErr w:type="spellEnd"/>
      <w:proofErr w:type="gramEnd"/>
      <w:r>
        <w:rPr>
          <w:sz w:val="23"/>
          <w:szCs w:val="23"/>
        </w:rPr>
        <w:t xml:space="preserve"> и социально-гуманитарными науками, курс вводит в процесс постижения мира </w:t>
      </w:r>
      <w:proofErr w:type="spellStart"/>
      <w:r>
        <w:rPr>
          <w:sz w:val="23"/>
          <w:szCs w:val="23"/>
        </w:rPr>
        <w:t>цен-ностную</w:t>
      </w:r>
      <w:proofErr w:type="spellEnd"/>
      <w:r>
        <w:rPr>
          <w:sz w:val="23"/>
          <w:szCs w:val="23"/>
        </w:rPr>
        <w:t xml:space="preserve"> 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</w:t>
      </w:r>
      <w:proofErr w:type="spellStart"/>
      <w:proofErr w:type="gramStart"/>
      <w:r>
        <w:rPr>
          <w:sz w:val="23"/>
          <w:szCs w:val="23"/>
        </w:rPr>
        <w:t>компе-тентных</w:t>
      </w:r>
      <w:proofErr w:type="spellEnd"/>
      <w:proofErr w:type="gramEnd"/>
      <w:r>
        <w:rPr>
          <w:sz w:val="23"/>
          <w:szCs w:val="23"/>
        </w:rPr>
        <w:t xml:space="preserve"> граждан, способных оценивать своё место в окружающем мире и участвовать в созидательной деятельности на благо родной страны и планеты Земля.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Значение курса состоит также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</w:t>
      </w:r>
      <w:proofErr w:type="spellStart"/>
      <w:proofErr w:type="gramStart"/>
      <w:r>
        <w:rPr>
          <w:sz w:val="23"/>
          <w:szCs w:val="23"/>
        </w:rPr>
        <w:t>многооб-разном</w:t>
      </w:r>
      <w:proofErr w:type="spellEnd"/>
      <w:proofErr w:type="gramEnd"/>
      <w:r>
        <w:rPr>
          <w:sz w:val="23"/>
          <w:szCs w:val="23"/>
        </w:rPr>
        <w:t xml:space="preserve"> материале природы и культуры родного края. Курс обладает </w:t>
      </w:r>
      <w:proofErr w:type="gramStart"/>
      <w:r>
        <w:rPr>
          <w:sz w:val="23"/>
          <w:szCs w:val="23"/>
        </w:rPr>
        <w:t>широкими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возмож-ностями</w:t>
      </w:r>
      <w:proofErr w:type="spellEnd"/>
      <w:r>
        <w:rPr>
          <w:sz w:val="23"/>
          <w:szCs w:val="23"/>
        </w:rPr>
        <w:t xml:space="preserve"> для формирования у младших школьников фундамента экологической и </w:t>
      </w:r>
      <w:proofErr w:type="spellStart"/>
      <w:r>
        <w:rPr>
          <w:sz w:val="23"/>
          <w:szCs w:val="23"/>
        </w:rPr>
        <w:t>культу-рологической</w:t>
      </w:r>
      <w:proofErr w:type="spellEnd"/>
      <w:r>
        <w:rPr>
          <w:sz w:val="23"/>
          <w:szCs w:val="23"/>
        </w:rPr>
        <w:t xml:space="preserve"> грамотности и соответствующих компетентностей — умений проводить </w:t>
      </w:r>
      <w:proofErr w:type="spellStart"/>
      <w:r>
        <w:rPr>
          <w:sz w:val="23"/>
          <w:szCs w:val="23"/>
        </w:rPr>
        <w:t>на-блюдения</w:t>
      </w:r>
      <w:proofErr w:type="spellEnd"/>
      <w:r>
        <w:rPr>
          <w:sz w:val="23"/>
          <w:szCs w:val="23"/>
        </w:rPr>
        <w:t xml:space="preserve"> в природе, ставить опыты, соблюдать правила поведения в мире природы и </w:t>
      </w:r>
      <w:proofErr w:type="spellStart"/>
      <w:r>
        <w:rPr>
          <w:sz w:val="23"/>
          <w:szCs w:val="23"/>
        </w:rPr>
        <w:t>лю-дей</w:t>
      </w:r>
      <w:proofErr w:type="spellEnd"/>
      <w:r>
        <w:rPr>
          <w:sz w:val="23"/>
          <w:szCs w:val="23"/>
        </w:rPr>
        <w:t xml:space="preserve">, правила здорового образа жизни. Это позволит учащимся освоить основы </w:t>
      </w:r>
      <w:proofErr w:type="spellStart"/>
      <w:r>
        <w:rPr>
          <w:sz w:val="23"/>
          <w:szCs w:val="23"/>
        </w:rPr>
        <w:t>адекватно-го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природ</w:t>
      </w:r>
      <w:proofErr w:type="gramStart"/>
      <w:r>
        <w:rPr>
          <w:sz w:val="23"/>
          <w:szCs w:val="23"/>
        </w:rPr>
        <w:t>о</w:t>
      </w:r>
      <w:proofErr w:type="spellEnd"/>
      <w:r>
        <w:rPr>
          <w:sz w:val="23"/>
          <w:szCs w:val="23"/>
        </w:rPr>
        <w:t>-</w:t>
      </w:r>
      <w:proofErr w:type="gram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культуросообразного</w:t>
      </w:r>
      <w:proofErr w:type="spellEnd"/>
      <w:r>
        <w:rPr>
          <w:sz w:val="23"/>
          <w:szCs w:val="23"/>
        </w:rPr>
        <w:t xml:space="preserve"> поведения в окружающей природной и социальной среде. Поэтому данный курс играет наряду с другими предметами начальной школы </w:t>
      </w:r>
      <w:proofErr w:type="spellStart"/>
      <w:proofErr w:type="gramStart"/>
      <w:r>
        <w:rPr>
          <w:sz w:val="23"/>
          <w:szCs w:val="23"/>
        </w:rPr>
        <w:t>зна-чительную</w:t>
      </w:r>
      <w:proofErr w:type="spellEnd"/>
      <w:proofErr w:type="gramEnd"/>
      <w:r>
        <w:rPr>
          <w:sz w:val="23"/>
          <w:szCs w:val="23"/>
        </w:rPr>
        <w:t xml:space="preserve"> роль в духовно-нравственном развитии и воспитании личности, формирует вектор культурно-ценностных ориентации младшего школьника в соответствии с </w:t>
      </w:r>
      <w:proofErr w:type="spellStart"/>
      <w:r>
        <w:rPr>
          <w:sz w:val="23"/>
          <w:szCs w:val="23"/>
        </w:rPr>
        <w:t>отече-ственными</w:t>
      </w:r>
      <w:proofErr w:type="spellEnd"/>
      <w:r>
        <w:rPr>
          <w:sz w:val="23"/>
          <w:szCs w:val="23"/>
        </w:rPr>
        <w:t xml:space="preserve"> традициями духовности и нравственности.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>
        <w:rPr>
          <w:sz w:val="23"/>
          <w:szCs w:val="23"/>
        </w:rPr>
        <w:t>межпредметных</w:t>
      </w:r>
      <w:proofErr w:type="spellEnd"/>
      <w:r>
        <w:rPr>
          <w:sz w:val="23"/>
          <w:szCs w:val="23"/>
        </w:rPr>
        <w:t xml:space="preserve"> связей всех дисциплин начальной </w:t>
      </w:r>
      <w:proofErr w:type="spellStart"/>
      <w:proofErr w:type="gramStart"/>
      <w:r>
        <w:rPr>
          <w:sz w:val="23"/>
          <w:szCs w:val="23"/>
        </w:rPr>
        <w:t>шко-лы</w:t>
      </w:r>
      <w:proofErr w:type="spellEnd"/>
      <w:proofErr w:type="gramEnd"/>
      <w:r>
        <w:rPr>
          <w:sz w:val="23"/>
          <w:szCs w:val="23"/>
        </w:rPr>
        <w:t xml:space="preserve">. Предмет «Окружающий мир» использует и тем самым подкрепляет умения, </w:t>
      </w:r>
      <w:proofErr w:type="spellStart"/>
      <w:proofErr w:type="gramStart"/>
      <w:r>
        <w:rPr>
          <w:sz w:val="23"/>
          <w:szCs w:val="23"/>
        </w:rPr>
        <w:t>получен-ные</w:t>
      </w:r>
      <w:proofErr w:type="spellEnd"/>
      <w:proofErr w:type="gramEnd"/>
      <w:r>
        <w:rPr>
          <w:sz w:val="23"/>
          <w:szCs w:val="23"/>
        </w:rPr>
        <w:t xml:space="preserve"> на уроках чтения, русского языка и математики, музыки и изобразительного </w:t>
      </w:r>
      <w:proofErr w:type="spellStart"/>
      <w:r>
        <w:rPr>
          <w:sz w:val="23"/>
          <w:szCs w:val="23"/>
        </w:rPr>
        <w:t>искус-ства</w:t>
      </w:r>
      <w:proofErr w:type="spellEnd"/>
      <w:r>
        <w:rPr>
          <w:sz w:val="23"/>
          <w:szCs w:val="23"/>
        </w:rPr>
        <w:t xml:space="preserve">, технологии и физической культуры, совместно с ними приучая детей к рационально-научному и эмоционально-ценностному постижению окружающего мира.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10. Внеурочная деятельность.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создание условий для формирования активной, здоровой, интеллектуально-развитой, творческой, духовно-нравственной личности.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Основными направлениями внеурочной деятельности школы являются: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гражданско-патриотическое;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спортивно-оздоровительное;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правовое, </w:t>
      </w:r>
      <w:proofErr w:type="spellStart"/>
      <w:r>
        <w:rPr>
          <w:sz w:val="23"/>
          <w:szCs w:val="23"/>
        </w:rPr>
        <w:t>антикоррупционное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экологическое;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нравственное, «толерантность»;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художественно-эстетическое;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интеллектуально-познавательное.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работе используются такие формы как: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праздники;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проекты;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фестивали;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экскурсии;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олимпиады;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соревнования;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конкурсы;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общественно полезная деятельность;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интеллектуальный марафон;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предметные недели;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кружки. </w:t>
      </w:r>
    </w:p>
    <w:p w:rsidR="00877D26" w:rsidRDefault="00877D26" w:rsidP="0079159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11</w:t>
      </w:r>
      <w:r>
        <w:rPr>
          <w:sz w:val="23"/>
          <w:szCs w:val="23"/>
        </w:rPr>
        <w:t xml:space="preserve">.Среди множества направлений совершенствования системы российского </w:t>
      </w:r>
      <w:proofErr w:type="spellStart"/>
      <w:proofErr w:type="gramStart"/>
      <w:r>
        <w:rPr>
          <w:sz w:val="23"/>
          <w:szCs w:val="23"/>
        </w:rPr>
        <w:t>обра-зования</w:t>
      </w:r>
      <w:proofErr w:type="spellEnd"/>
      <w:proofErr w:type="gramEnd"/>
      <w:r>
        <w:rPr>
          <w:sz w:val="23"/>
          <w:szCs w:val="23"/>
        </w:rPr>
        <w:t xml:space="preserve"> одно из самых важных – раннее выявление, обучение и развитие талантливых детей. Поэтому на протяжении нескольких лет в начальной школе организуются массовые и увлекательные ученические соревнования как интеллектуальный марафон и Дни наук.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Интеллектуальный марафон, Дни наук играют важную роль в развитии </w:t>
      </w:r>
      <w:proofErr w:type="spellStart"/>
      <w:proofErr w:type="gramStart"/>
      <w:r>
        <w:rPr>
          <w:sz w:val="23"/>
          <w:szCs w:val="23"/>
        </w:rPr>
        <w:t>познава-тельной</w:t>
      </w:r>
      <w:proofErr w:type="spellEnd"/>
      <w:proofErr w:type="gramEnd"/>
      <w:r>
        <w:rPr>
          <w:sz w:val="23"/>
          <w:szCs w:val="23"/>
        </w:rPr>
        <w:t xml:space="preserve"> сферы учащихся. Интеллектуальный марафон представляет собой форму </w:t>
      </w:r>
      <w:proofErr w:type="spellStart"/>
      <w:proofErr w:type="gramStart"/>
      <w:r>
        <w:rPr>
          <w:sz w:val="23"/>
          <w:szCs w:val="23"/>
        </w:rPr>
        <w:t>вне-урочной</w:t>
      </w:r>
      <w:proofErr w:type="spellEnd"/>
      <w:proofErr w:type="gramEnd"/>
      <w:r>
        <w:rPr>
          <w:sz w:val="23"/>
          <w:szCs w:val="23"/>
        </w:rPr>
        <w:t xml:space="preserve"> учебно-воспитательной деятельности, направленной на всестороннее развитие школьников. Для успешного выполнения заданий марафона на требуются знания, </w:t>
      </w:r>
      <w:proofErr w:type="spellStart"/>
      <w:r>
        <w:rPr>
          <w:sz w:val="23"/>
          <w:szCs w:val="23"/>
        </w:rPr>
        <w:t>выхо-дящие</w:t>
      </w:r>
      <w:proofErr w:type="spellEnd"/>
      <w:r>
        <w:rPr>
          <w:sz w:val="23"/>
          <w:szCs w:val="23"/>
        </w:rPr>
        <w:t xml:space="preserve"> за рамки школьной программы, но некоторые задания рассчитаны на </w:t>
      </w:r>
      <w:proofErr w:type="gramStart"/>
      <w:r>
        <w:rPr>
          <w:sz w:val="23"/>
          <w:szCs w:val="23"/>
        </w:rPr>
        <w:t>общую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эру-дицию</w:t>
      </w:r>
      <w:proofErr w:type="spellEnd"/>
      <w:r>
        <w:rPr>
          <w:sz w:val="23"/>
          <w:szCs w:val="23"/>
        </w:rPr>
        <w:t xml:space="preserve"> ученика. Они предусматривают возможность применения стандартных знаний в нестандартной ситуации. В результате выявляются </w:t>
      </w:r>
      <w:proofErr w:type="gramStart"/>
      <w:r>
        <w:rPr>
          <w:sz w:val="23"/>
          <w:szCs w:val="23"/>
        </w:rPr>
        <w:t>сильнейшие</w:t>
      </w:r>
      <w:proofErr w:type="gramEnd"/>
      <w:r>
        <w:rPr>
          <w:sz w:val="23"/>
          <w:szCs w:val="23"/>
        </w:rPr>
        <w:t xml:space="preserve">, и составляется рейтинг интеллектуалов по предметам. Получение результатов своей деятельности, а также </w:t>
      </w:r>
      <w:proofErr w:type="spellStart"/>
      <w:proofErr w:type="gramStart"/>
      <w:r>
        <w:rPr>
          <w:sz w:val="23"/>
          <w:szCs w:val="23"/>
        </w:rPr>
        <w:t>соот-несение</w:t>
      </w:r>
      <w:proofErr w:type="spellEnd"/>
      <w:proofErr w:type="gramEnd"/>
      <w:r>
        <w:rPr>
          <w:sz w:val="23"/>
          <w:szCs w:val="23"/>
        </w:rPr>
        <w:t xml:space="preserve"> их с результатами других участников способствуют формированию у детей </w:t>
      </w:r>
      <w:proofErr w:type="spellStart"/>
      <w:r>
        <w:rPr>
          <w:sz w:val="23"/>
          <w:szCs w:val="23"/>
        </w:rPr>
        <w:t>адек-ватной</w:t>
      </w:r>
      <w:proofErr w:type="spellEnd"/>
      <w:r>
        <w:rPr>
          <w:sz w:val="23"/>
          <w:szCs w:val="23"/>
        </w:rPr>
        <w:t xml:space="preserve"> самооценки и уровня притязаний, а также учат их брать на себя ответственность за результаты собственной работы. Проведение интеллектуального марафона и Дней наук позволяет решить следующие задачи: </w:t>
      </w:r>
    </w:p>
    <w:p w:rsidR="00877D26" w:rsidRDefault="00877D26" w:rsidP="00877D26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влиять на расширение познавательных интересов младших школьников и </w:t>
      </w:r>
      <w:proofErr w:type="spellStart"/>
      <w:proofErr w:type="gramStart"/>
      <w:r>
        <w:rPr>
          <w:sz w:val="23"/>
          <w:szCs w:val="23"/>
        </w:rPr>
        <w:t>разви-тие</w:t>
      </w:r>
      <w:proofErr w:type="spellEnd"/>
      <w:proofErr w:type="gramEnd"/>
      <w:r>
        <w:rPr>
          <w:sz w:val="23"/>
          <w:szCs w:val="23"/>
        </w:rPr>
        <w:t xml:space="preserve"> воли; </w:t>
      </w:r>
    </w:p>
    <w:p w:rsidR="00877D26" w:rsidRDefault="00877D26" w:rsidP="00877D26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формировать положительное отношение младших школьников к познавательной деятельности; </w:t>
      </w:r>
    </w:p>
    <w:p w:rsidR="00877D26" w:rsidRDefault="00877D26" w:rsidP="00877D26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создать условия для развития интеллектуальных способностей, раскрытия </w:t>
      </w:r>
      <w:proofErr w:type="spellStart"/>
      <w:proofErr w:type="gramStart"/>
      <w:r>
        <w:rPr>
          <w:sz w:val="23"/>
          <w:szCs w:val="23"/>
        </w:rPr>
        <w:t>инди-видуальных</w:t>
      </w:r>
      <w:proofErr w:type="spellEnd"/>
      <w:proofErr w:type="gramEnd"/>
      <w:r>
        <w:rPr>
          <w:sz w:val="23"/>
          <w:szCs w:val="23"/>
        </w:rPr>
        <w:t xml:space="preserve"> возможностей младших школьников, накопление положительного опыта </w:t>
      </w:r>
      <w:proofErr w:type="spellStart"/>
      <w:r>
        <w:rPr>
          <w:sz w:val="23"/>
          <w:szCs w:val="23"/>
        </w:rPr>
        <w:t>по-знания</w:t>
      </w:r>
      <w:proofErr w:type="spell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обеспечить применение учащимися накопленного субъективного ментального опыта, проверки своих сил в выполнении нестандартных </w:t>
      </w:r>
      <w:proofErr w:type="spellStart"/>
      <w:r>
        <w:rPr>
          <w:sz w:val="23"/>
          <w:szCs w:val="23"/>
        </w:rPr>
        <w:t>межпредметных</w:t>
      </w:r>
      <w:proofErr w:type="spellEnd"/>
      <w:r>
        <w:rPr>
          <w:sz w:val="23"/>
          <w:szCs w:val="23"/>
        </w:rPr>
        <w:t xml:space="preserve"> заданий. </w:t>
      </w:r>
    </w:p>
    <w:p w:rsidR="00877D26" w:rsidRDefault="00877D26" w:rsidP="00877D26">
      <w:pPr>
        <w:pStyle w:val="Default"/>
        <w:rPr>
          <w:sz w:val="23"/>
          <w:szCs w:val="23"/>
        </w:rPr>
      </w:pP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12. Сотрудничество с родительской общественностью.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Предоставление родителям (законным представителям) возможность ознакомления: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с ходом и содержанием образовательного процесса;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оценками успеваемости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режимом работы школы;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г) основными направлениями работы педагогического коллектива; </w:t>
      </w:r>
    </w:p>
    <w:p w:rsidR="00877D26" w:rsidRDefault="00877D26" w:rsidP="00877D2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д</w:t>
      </w:r>
      <w:proofErr w:type="spellEnd"/>
      <w:r>
        <w:rPr>
          <w:sz w:val="23"/>
          <w:szCs w:val="23"/>
        </w:rPr>
        <w:t xml:space="preserve">) достижениями школы.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Привлечение родителей к сотрудничеству: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работа общешкольного родительского комитета;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работа родительского комитета класса.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Привлечение родителей к общешкольным и классным мероприятиям: 1 Сентября, спортивные праздники, Прощание с начальной школой, Дни здоровья, экскурсии и </w:t>
      </w:r>
      <w:proofErr w:type="spellStart"/>
      <w:proofErr w:type="gramStart"/>
      <w:r>
        <w:rPr>
          <w:sz w:val="23"/>
          <w:szCs w:val="23"/>
        </w:rPr>
        <w:t>экс-курсионные</w:t>
      </w:r>
      <w:proofErr w:type="spellEnd"/>
      <w:proofErr w:type="gramEnd"/>
      <w:r>
        <w:rPr>
          <w:sz w:val="23"/>
          <w:szCs w:val="23"/>
        </w:rPr>
        <w:t xml:space="preserve"> поездки.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1.2. Планируемые результаты освоения </w:t>
      </w:r>
      <w:proofErr w:type="gramStart"/>
      <w:r>
        <w:rPr>
          <w:b/>
          <w:bCs/>
          <w:sz w:val="23"/>
          <w:szCs w:val="23"/>
        </w:rPr>
        <w:t>обучающимися</w:t>
      </w:r>
      <w:proofErr w:type="gramEnd"/>
      <w:r>
        <w:rPr>
          <w:b/>
          <w:bCs/>
          <w:sz w:val="23"/>
          <w:szCs w:val="23"/>
        </w:rPr>
        <w:t xml:space="preserve"> основной образовательной программы начального общего образования. </w:t>
      </w:r>
    </w:p>
    <w:p w:rsidR="00877D26" w:rsidRDefault="00877D26" w:rsidP="00877D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Планируемые результаты освоения основной образовательной программы начального </w:t>
      </w:r>
      <w:proofErr w:type="spellStart"/>
      <w:proofErr w:type="gramStart"/>
      <w:r>
        <w:rPr>
          <w:sz w:val="23"/>
          <w:szCs w:val="23"/>
        </w:rPr>
        <w:t>об-щего</w:t>
      </w:r>
      <w:proofErr w:type="spellEnd"/>
      <w:proofErr w:type="gramEnd"/>
      <w:r>
        <w:rPr>
          <w:sz w:val="23"/>
          <w:szCs w:val="23"/>
        </w:rPr>
        <w:t xml:space="preserve"> образования – это система </w:t>
      </w:r>
      <w:r>
        <w:rPr>
          <w:b/>
          <w:bCs/>
          <w:i/>
          <w:iCs/>
          <w:sz w:val="23"/>
          <w:szCs w:val="23"/>
        </w:rPr>
        <w:t xml:space="preserve">обобщённых личностно ориентированных целей </w:t>
      </w:r>
      <w:proofErr w:type="spellStart"/>
      <w:r>
        <w:rPr>
          <w:b/>
          <w:bCs/>
          <w:i/>
          <w:iCs/>
          <w:sz w:val="23"/>
          <w:szCs w:val="23"/>
        </w:rPr>
        <w:t>обра-зования</w:t>
      </w:r>
      <w:proofErr w:type="spellEnd"/>
      <w:r>
        <w:rPr>
          <w:sz w:val="23"/>
          <w:szCs w:val="23"/>
        </w:rPr>
        <w:t xml:space="preserve">, допускающих дальнейшее уточнение и конкретизацию, что обеспечивает </w:t>
      </w:r>
      <w:proofErr w:type="spellStart"/>
      <w:r>
        <w:rPr>
          <w:sz w:val="23"/>
          <w:szCs w:val="23"/>
        </w:rPr>
        <w:t>опре-деление</w:t>
      </w:r>
      <w:proofErr w:type="spellEnd"/>
      <w:r>
        <w:rPr>
          <w:sz w:val="23"/>
          <w:szCs w:val="23"/>
        </w:rPr>
        <w:t xml:space="preserve"> и выявление всех составляющих планируемых результатов, подлежащих </w:t>
      </w:r>
      <w:proofErr w:type="spellStart"/>
      <w:r>
        <w:rPr>
          <w:sz w:val="23"/>
          <w:szCs w:val="23"/>
        </w:rPr>
        <w:t>форми-рованию</w:t>
      </w:r>
      <w:proofErr w:type="spellEnd"/>
      <w:r>
        <w:rPr>
          <w:sz w:val="23"/>
          <w:szCs w:val="23"/>
        </w:rPr>
        <w:t xml:space="preserve"> и оценке. </w:t>
      </w: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A55F73" w:rsidRDefault="00A55F73" w:rsidP="00A55F73">
      <w:pPr>
        <w:pStyle w:val="Default"/>
        <w:rPr>
          <w:sz w:val="23"/>
          <w:szCs w:val="23"/>
        </w:rPr>
      </w:pPr>
    </w:p>
    <w:p w:rsidR="004A001A" w:rsidRDefault="004A001A" w:rsidP="00A55F73">
      <w:pPr>
        <w:pStyle w:val="Default"/>
        <w:rPr>
          <w:sz w:val="23"/>
          <w:szCs w:val="23"/>
        </w:rPr>
      </w:pP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b/>
          <w:color w:val="333333"/>
          <w:kern w:val="2"/>
          <w:sz w:val="28"/>
          <w:szCs w:val="28"/>
          <w:lang w:eastAsia="hi-IN" w:bidi="hi-IN"/>
        </w:rPr>
        <w:t>Учебный план МКОУ «</w:t>
      </w:r>
      <w:proofErr w:type="spellStart"/>
      <w:r w:rsidRPr="00F80301">
        <w:rPr>
          <w:rFonts w:ascii="Times New Roman" w:eastAsia="DejaVu Sans" w:hAnsi="Times New Roman" w:cs="Times New Roman"/>
          <w:b/>
          <w:color w:val="333333"/>
          <w:kern w:val="2"/>
          <w:sz w:val="28"/>
          <w:szCs w:val="28"/>
          <w:lang w:eastAsia="hi-IN" w:bidi="hi-IN"/>
        </w:rPr>
        <w:t>Капкайкентская</w:t>
      </w:r>
      <w:proofErr w:type="spellEnd"/>
      <w:r w:rsidRPr="00F80301">
        <w:rPr>
          <w:rFonts w:ascii="Times New Roman" w:eastAsia="DejaVu Sans" w:hAnsi="Times New Roman" w:cs="Times New Roman"/>
          <w:b/>
          <w:color w:val="333333"/>
          <w:kern w:val="2"/>
          <w:sz w:val="28"/>
          <w:szCs w:val="28"/>
          <w:lang w:eastAsia="hi-IN" w:bidi="hi-IN"/>
        </w:rPr>
        <w:t xml:space="preserve"> СОШ </w:t>
      </w:r>
      <w:proofErr w:type="spellStart"/>
      <w:r w:rsidRPr="00F80301">
        <w:rPr>
          <w:rFonts w:ascii="Times New Roman" w:eastAsia="DejaVu Sans" w:hAnsi="Times New Roman" w:cs="Times New Roman"/>
          <w:b/>
          <w:color w:val="333333"/>
          <w:kern w:val="2"/>
          <w:sz w:val="28"/>
          <w:szCs w:val="28"/>
          <w:lang w:eastAsia="hi-IN" w:bidi="hi-IN"/>
        </w:rPr>
        <w:t>им.Б.А.Магомедова</w:t>
      </w:r>
      <w:proofErr w:type="spellEnd"/>
      <w:r w:rsidRPr="00F80301">
        <w:rPr>
          <w:rFonts w:ascii="Times New Roman" w:eastAsia="DejaVu Sans" w:hAnsi="Times New Roman" w:cs="Times New Roman"/>
          <w:b/>
          <w:color w:val="333333"/>
          <w:kern w:val="2"/>
          <w:sz w:val="28"/>
          <w:szCs w:val="28"/>
          <w:lang w:eastAsia="hi-IN" w:bidi="hi-IN"/>
        </w:rPr>
        <w:t>»</w:t>
      </w:r>
    </w:p>
    <w:p w:rsidR="00F80301" w:rsidRPr="00F80301" w:rsidRDefault="00F80301" w:rsidP="00F80301">
      <w:pPr>
        <w:widowControl w:val="0"/>
        <w:shd w:val="clear" w:color="auto" w:fill="FFFFFF"/>
        <w:suppressAutoHyphens/>
        <w:spacing w:before="30"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b/>
          <w:color w:val="000000"/>
          <w:kern w:val="2"/>
          <w:sz w:val="28"/>
          <w:szCs w:val="28"/>
          <w:lang w:eastAsia="hi-IN" w:bidi="hi-IN"/>
        </w:rPr>
        <w:t>Характеристика учащихся,</w:t>
      </w:r>
    </w:p>
    <w:p w:rsidR="00F80301" w:rsidRPr="00F80301" w:rsidRDefault="00F80301" w:rsidP="00F80301">
      <w:pPr>
        <w:widowControl w:val="0"/>
        <w:shd w:val="clear" w:color="auto" w:fill="FFFFFF"/>
        <w:suppressAutoHyphens/>
        <w:spacing w:before="30"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F80301">
        <w:rPr>
          <w:rFonts w:ascii="Times New Roman" w:eastAsia="DejaVu Sans" w:hAnsi="Times New Roman" w:cs="Times New Roman"/>
          <w:b/>
          <w:color w:val="000000"/>
          <w:kern w:val="2"/>
          <w:sz w:val="28"/>
          <w:szCs w:val="28"/>
          <w:lang w:eastAsia="hi-IN" w:bidi="hi-IN"/>
        </w:rPr>
        <w:t>которым</w:t>
      </w:r>
      <w:proofErr w:type="gramEnd"/>
      <w:r w:rsidRPr="00F80301">
        <w:rPr>
          <w:rFonts w:ascii="Times New Roman" w:eastAsia="DejaVu Sans" w:hAnsi="Times New Roman" w:cs="Times New Roman"/>
          <w:b/>
          <w:color w:val="000000"/>
          <w:kern w:val="2"/>
          <w:sz w:val="28"/>
          <w:szCs w:val="28"/>
          <w:lang w:eastAsia="hi-IN" w:bidi="hi-IN"/>
        </w:rPr>
        <w:t xml:space="preserve"> адресована образовательная программа начального общего образования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08"/>
        <w:gridCol w:w="5009"/>
      </w:tblGrid>
      <w:tr w:rsidR="00F80301" w:rsidRPr="00F80301" w:rsidTr="00F1581C">
        <w:trPr>
          <w:jc w:val="center"/>
        </w:trPr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b/>
                <w:color w:val="000000"/>
                <w:kern w:val="2"/>
                <w:sz w:val="28"/>
                <w:szCs w:val="28"/>
                <w:lang w:eastAsia="hi-IN" w:bidi="hi-IN"/>
              </w:rPr>
              <w:t>Возраст:</w:t>
            </w:r>
          </w:p>
        </w:tc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b/>
                <w:color w:val="000000"/>
                <w:kern w:val="2"/>
                <w:sz w:val="28"/>
                <w:szCs w:val="28"/>
                <w:lang w:eastAsia="hi-IN" w:bidi="hi-IN"/>
              </w:rPr>
              <w:t>6,5 – 10 лет</w:t>
            </w:r>
          </w:p>
        </w:tc>
      </w:tr>
      <w:tr w:rsidR="00F80301" w:rsidRPr="00F80301" w:rsidTr="00F1581C">
        <w:trPr>
          <w:jc w:val="center"/>
        </w:trPr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>Состояние здоровья:</w:t>
            </w:r>
          </w:p>
        </w:tc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>1-4 группы здоровья, отсутствие медицинских противопоказаний для обучения в общеобразовательной школы,</w:t>
            </w:r>
            <w:proofErr w:type="gramEnd"/>
          </w:p>
        </w:tc>
      </w:tr>
      <w:tr w:rsidR="00F80301" w:rsidRPr="00F80301" w:rsidTr="00F1581C">
        <w:trPr>
          <w:jc w:val="center"/>
        </w:trPr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333333"/>
                <w:kern w:val="2"/>
                <w:sz w:val="28"/>
                <w:szCs w:val="28"/>
                <w:lang w:eastAsia="hi-IN" w:bidi="hi-IN"/>
              </w:rPr>
              <w:t>Уровень готовности к освоению программы:</w:t>
            </w:r>
          </w:p>
        </w:tc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333333"/>
                <w:kern w:val="2"/>
                <w:sz w:val="28"/>
                <w:szCs w:val="28"/>
                <w:lang w:eastAsia="hi-IN" w:bidi="hi-IN"/>
              </w:rPr>
              <w:t xml:space="preserve">школьная зрелость по результатам медицинского заключения (на основании заключения </w:t>
            </w:r>
            <w:proofErr w:type="spellStart"/>
            <w:r w:rsidRPr="00F80301">
              <w:rPr>
                <w:rFonts w:ascii="Times New Roman" w:eastAsia="DejaVu Sans" w:hAnsi="Times New Roman" w:cs="Times New Roman"/>
                <w:color w:val="333333"/>
                <w:kern w:val="2"/>
                <w:sz w:val="28"/>
                <w:szCs w:val="28"/>
                <w:lang w:eastAsia="hi-IN" w:bidi="hi-IN"/>
              </w:rPr>
              <w:t>психолого-медико-педагогической</w:t>
            </w:r>
            <w:proofErr w:type="spellEnd"/>
            <w:r w:rsidRPr="00F80301">
              <w:rPr>
                <w:rFonts w:ascii="Times New Roman" w:eastAsia="DejaVu Sans" w:hAnsi="Times New Roman" w:cs="Times New Roman"/>
                <w:color w:val="333333"/>
                <w:kern w:val="2"/>
                <w:sz w:val="28"/>
                <w:szCs w:val="28"/>
                <w:lang w:eastAsia="hi-IN" w:bidi="hi-IN"/>
              </w:rPr>
              <w:t xml:space="preserve"> комиссии о готовности ребенка к обучению).</w:t>
            </w:r>
          </w:p>
        </w:tc>
      </w:tr>
      <w:tr w:rsidR="00F80301" w:rsidRPr="00F80301" w:rsidTr="00F1581C">
        <w:trPr>
          <w:jc w:val="center"/>
        </w:trPr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>Технология комплектования:</w:t>
            </w:r>
          </w:p>
        </w:tc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>заявительный порядок (в соответствии с правилами приема</w:t>
            </w:r>
            <w:proofErr w:type="gramStart"/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 xml:space="preserve"> )</w:t>
            </w:r>
            <w:proofErr w:type="gramEnd"/>
          </w:p>
        </w:tc>
      </w:tr>
      <w:tr w:rsidR="00F80301" w:rsidRPr="00F80301" w:rsidTr="00F1581C">
        <w:trPr>
          <w:jc w:val="center"/>
        </w:trPr>
        <w:tc>
          <w:tcPr>
            <w:tcW w:w="5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>Продолжительность обучения</w:t>
            </w:r>
          </w:p>
        </w:tc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0301" w:rsidRPr="00F80301" w:rsidRDefault="00F80301" w:rsidP="00F1581C">
            <w:pPr>
              <w:widowControl w:val="0"/>
              <w:suppressAutoHyphens/>
              <w:spacing w:before="30"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F80301">
              <w:rPr>
                <w:rFonts w:ascii="Times New Roman" w:eastAsia="DejaVu Sans" w:hAnsi="Times New Roman" w:cs="Times New Roman"/>
                <w:color w:val="000000"/>
                <w:kern w:val="2"/>
                <w:sz w:val="28"/>
                <w:szCs w:val="28"/>
                <w:lang w:eastAsia="hi-IN" w:bidi="hi-IN"/>
              </w:rPr>
              <w:t>4 года</w:t>
            </w:r>
          </w:p>
        </w:tc>
      </w:tr>
    </w:tbl>
    <w:p w:rsidR="00F80301" w:rsidRPr="00F80301" w:rsidRDefault="00F80301" w:rsidP="00F80301">
      <w:pPr>
        <w:spacing w:before="30" w:after="3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Первая ступень общего образовани</w:t>
      </w:r>
      <w:proofErr w:type="gramStart"/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я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proofErr w:type="gramEnd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сложившееся, самоценное, самостоятельное и обязательное звено в системе непрерывного и общего образования. </w:t>
      </w:r>
      <w:proofErr w:type="gramStart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Усиление внимания к воспитанию и развитию школьников определяет ориентацию на достижение планируемых результатов не только на предметные знания и умения, но и на такие важные для характеристики выпускника начальной школы качества, как учебная и речевая деятельность, культура поведения, усвоение эстетических норм и другое.</w:t>
      </w:r>
      <w:proofErr w:type="gramEnd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первой ступени обучения закладывается база, фундамент всего последующего образования. Начальная ступень школьного обучения обеспечивает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окружающими.</w:t>
      </w:r>
    </w:p>
    <w:p w:rsidR="00F80301" w:rsidRPr="00F80301" w:rsidRDefault="00F80301" w:rsidP="00F80301">
      <w:pPr>
        <w:adjustRightInd w:val="0"/>
        <w:spacing w:before="3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Учебный план для 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val="en-US" w:eastAsia="hi-IN" w:bidi="hi-IN"/>
        </w:rPr>
        <w:t>IV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классов </w:t>
      </w:r>
      <w:r w:rsidRPr="00F80301">
        <w:rPr>
          <w:rFonts w:ascii="Times New Roman" w:eastAsia="DejaVu Sans" w:hAnsi="Times New Roman" w:cs="Times New Roman"/>
          <w:b/>
          <w:i/>
          <w:color w:val="333333"/>
          <w:kern w:val="2"/>
          <w:sz w:val="28"/>
          <w:szCs w:val="28"/>
          <w:lang w:eastAsia="hi-IN" w:bidi="hi-IN"/>
        </w:rPr>
        <w:t>разработан н</w:t>
      </w:r>
      <w:r w:rsidRPr="00F80301">
        <w:rPr>
          <w:rFonts w:ascii="Times New Roman" w:eastAsia="DejaVu Sans" w:hAnsi="Times New Roman" w:cs="Times New Roman"/>
          <w:b/>
          <w:color w:val="333333"/>
          <w:kern w:val="2"/>
          <w:sz w:val="28"/>
          <w:szCs w:val="28"/>
          <w:lang w:eastAsia="hi-IN" w:bidi="hi-IN"/>
        </w:rPr>
        <w:t xml:space="preserve">а основе  Регионального базисного учебного плана общеобразовательных учреждений Республики Дагестан 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и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ориентирован на 4-летний нормативный срок освоения образовательных программ основного общего образования. Продолжительность учебного года в 4 классе – 34 учебные недели. </w:t>
      </w: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lastRenderedPageBreak/>
        <w:t xml:space="preserve">++Режим работы: начало занятий - 8.00, продолжительность урока  - 45 мин с обязательным проведением двух физкультминуток на уроке по 1,5 - 2 мин каждая, продолжительность перемен между уроками - 5 мин, большие перемены:  10 мин после второго урока с обязательным выходом на улицу. </w:t>
      </w:r>
    </w:p>
    <w:p w:rsidR="00F80301" w:rsidRPr="00F80301" w:rsidRDefault="00F80301" w:rsidP="00F80301">
      <w:pPr>
        <w:spacing w:before="30" w:after="0" w:line="240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Инвариантная часть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 </w:t>
      </w: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ab/>
        <w:t xml:space="preserve">Обучение ведется в режиме пятидневной учебной недели. </w:t>
      </w: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Учебный предмет </w:t>
      </w:r>
      <w:r w:rsidRPr="00F80301">
        <w:rPr>
          <w:rFonts w:ascii="Times New Roman" w:eastAsia="DejaVu Sans" w:hAnsi="Times New Roman" w:cs="Times New Roman"/>
          <w:b/>
          <w:i/>
          <w:color w:val="333333"/>
          <w:kern w:val="2"/>
          <w:sz w:val="28"/>
          <w:szCs w:val="28"/>
          <w:lang w:eastAsia="hi-IN" w:bidi="hi-IN"/>
        </w:rPr>
        <w:t>«Иностранный язык»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изучается с 5 класса по 3 часа в неделю. Предложенный объем учебного времени достаточен для освоения иностранного языка на функциональном уровне.</w:t>
      </w: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Учебный предмет </w:t>
      </w:r>
      <w:r w:rsidRPr="00F80301">
        <w:rPr>
          <w:rFonts w:ascii="Times New Roman" w:eastAsia="DejaVu Sans" w:hAnsi="Times New Roman" w:cs="Times New Roman"/>
          <w:b/>
          <w:i/>
          <w:color w:val="333333"/>
          <w:kern w:val="2"/>
          <w:sz w:val="28"/>
          <w:szCs w:val="28"/>
          <w:lang w:eastAsia="hi-IN" w:bidi="hi-IN"/>
        </w:rPr>
        <w:t>«Окружающий мир (человек, природа, общество)»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изучается с 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val="en-US" w:eastAsia="hi-IN" w:bidi="hi-IN"/>
        </w:rPr>
        <w:t>I</w:t>
      </w:r>
      <w:r w:rsidR="00DF4AD8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по 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класс по 1 часу в неделю, в 2,3</w:t>
      </w:r>
      <w:r w:rsidR="00DF4AD8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,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</w:t>
      </w:r>
      <w:r w:rsidR="00DF4AD8"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4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классе-2часа в неделю. Учебный предмет является интегрированным.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 При составлении учителями начальных классов рабочих программ по данному предмету используются материалы государственного стандарта  первого поколения, а также примерные программы, основанные на нем.</w:t>
      </w: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b/>
          <w:i/>
          <w:color w:val="333333"/>
          <w:kern w:val="2"/>
          <w:sz w:val="28"/>
          <w:szCs w:val="28"/>
          <w:lang w:eastAsia="hi-IN" w:bidi="hi-IN"/>
        </w:rPr>
        <w:t>«Информатика и информационно-коммуникационные технологии (ИКТ)»,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направленные на обеспечение всеобщей компьютерной грамотности, изучаются в </w:t>
      </w:r>
      <w:r w:rsidR="00DF4AD8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2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 xml:space="preserve">  - </w:t>
      </w:r>
      <w:r w:rsidR="00DF4AD8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4</w:t>
      </w: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- классах в качестве учебного модуля, на что используется по одному часу  по внеурочной деятельности</w:t>
      </w:r>
      <w:proofErr w:type="gramStart"/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..</w:t>
      </w:r>
      <w:proofErr w:type="gramEnd"/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В 4-ом классе в течение года  ведётся  курс «Основы религиозных культур и светской этики» в  количестве 34 часов.</w:t>
      </w:r>
    </w:p>
    <w:p w:rsidR="00F80301" w:rsidRPr="00F80301" w:rsidRDefault="00F80301" w:rsidP="00F80301">
      <w:pPr>
        <w:widowControl w:val="0"/>
        <w:suppressAutoHyphens/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DejaVu Sans" w:hAnsi="Times New Roman" w:cs="Times New Roman"/>
          <w:color w:val="333333"/>
          <w:kern w:val="2"/>
          <w:sz w:val="28"/>
          <w:szCs w:val="28"/>
          <w:lang w:eastAsia="hi-IN" w:bidi="hi-IN"/>
        </w:rPr>
        <w:t>В целях сохранения и укрепления физического и психического здоровья обучающихся введен во всех классах третий час физической культуры.</w:t>
      </w:r>
    </w:p>
    <w:p w:rsidR="00F80301" w:rsidRPr="00F80301" w:rsidRDefault="00F80301" w:rsidP="00F80301">
      <w:pPr>
        <w:spacing w:before="30" w:after="0" w:line="240" w:lineRule="auto"/>
        <w:ind w:firstLine="454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Максимальный объем обязательного домашнего задания, определенный в региональном базисном учебном плане, включен в школьный учебный план и соответствует санитарно - эпидемиологическим правилам и нормативам.</w:t>
      </w:r>
    </w:p>
    <w:p w:rsidR="00F80301" w:rsidRPr="00F80301" w:rsidRDefault="00F80301" w:rsidP="00F80301">
      <w:pPr>
        <w:adjustRightInd w:val="0"/>
        <w:spacing w:before="3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       </w:t>
      </w:r>
      <w:r w:rsidRPr="00F80301">
        <w:rPr>
          <w:rFonts w:ascii="Times New Roman" w:eastAsia="Times New Roman" w:hAnsi="Times New Roman" w:cs="Times New Roman"/>
          <w:sz w:val="28"/>
          <w:szCs w:val="28"/>
        </w:rPr>
        <w:t>Организация занятий  по направлению  «Внеурочная деятельность» является неотъемлемой частью образовательного процесса. Данная внеурочная деятельность имеет  направление:</w:t>
      </w:r>
    </w:p>
    <w:p w:rsidR="00F80301" w:rsidRPr="00F80301" w:rsidRDefault="00252E51" w:rsidP="00F80301">
      <w:pPr>
        <w:numPr>
          <w:ilvl w:val="2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 классе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F4AD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DF4AD8">
        <w:rPr>
          <w:rFonts w:ascii="Times New Roman" w:eastAsia="Times New Roman" w:hAnsi="Times New Roman" w:cs="Times New Roman"/>
          <w:sz w:val="28"/>
          <w:szCs w:val="28"/>
        </w:rPr>
        <w:t>портивно</w:t>
      </w:r>
      <w:r w:rsidR="00F80301" w:rsidRPr="00F803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AD8">
        <w:rPr>
          <w:rFonts w:ascii="Times New Roman" w:eastAsia="Times New Roman" w:hAnsi="Times New Roman" w:cs="Times New Roman"/>
          <w:sz w:val="28"/>
          <w:szCs w:val="28"/>
        </w:rPr>
        <w:t>-оздоровительн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252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0301">
        <w:rPr>
          <w:rFonts w:ascii="Times New Roman" w:eastAsia="Times New Roman" w:hAnsi="Times New Roman" w:cs="Times New Roman"/>
          <w:sz w:val="28"/>
          <w:szCs w:val="28"/>
        </w:rPr>
        <w:t>деятельность (1ч).</w:t>
      </w:r>
    </w:p>
    <w:p w:rsidR="00F80301" w:rsidRPr="00F80301" w:rsidRDefault="00C22327" w:rsidP="00F80301">
      <w:pPr>
        <w:numPr>
          <w:ilvl w:val="2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2 классе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спортивн-оздоровительная</w:t>
      </w:r>
      <w:proofErr w:type="spellEnd"/>
      <w:r w:rsidRPr="00252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0301">
        <w:rPr>
          <w:rFonts w:ascii="Times New Roman" w:eastAsia="Times New Roman" w:hAnsi="Times New Roman" w:cs="Times New Roman"/>
          <w:sz w:val="28"/>
          <w:szCs w:val="28"/>
        </w:rPr>
        <w:t>деятельность (1ч).</w:t>
      </w:r>
    </w:p>
    <w:p w:rsidR="00F80301" w:rsidRPr="00F80301" w:rsidRDefault="00252E51" w:rsidP="00F80301">
      <w:pPr>
        <w:ind w:left="21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F80301">
        <w:rPr>
          <w:rFonts w:ascii="Times New Roman" w:eastAsia="Times New Roman" w:hAnsi="Times New Roman" w:cs="Times New Roman"/>
          <w:sz w:val="28"/>
          <w:szCs w:val="28"/>
        </w:rPr>
        <w:t>общеинтеллектуальная</w:t>
      </w:r>
      <w:proofErr w:type="spellEnd"/>
      <w:r w:rsidRPr="00F8030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</w:t>
      </w:r>
      <w:r w:rsidR="00F80301" w:rsidRPr="00F80301">
        <w:rPr>
          <w:rFonts w:ascii="Times New Roman" w:eastAsia="Times New Roman" w:hAnsi="Times New Roman" w:cs="Times New Roman"/>
          <w:sz w:val="28"/>
          <w:szCs w:val="28"/>
        </w:rPr>
        <w:t>(1ч).</w:t>
      </w:r>
    </w:p>
    <w:p w:rsidR="00F80301" w:rsidRPr="00F80301" w:rsidRDefault="00F80301" w:rsidP="00F80301">
      <w:pPr>
        <w:numPr>
          <w:ilvl w:val="2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sz w:val="28"/>
          <w:szCs w:val="28"/>
        </w:rPr>
        <w:t xml:space="preserve">В 3 классе          </w:t>
      </w:r>
      <w:r w:rsidR="00252E51" w:rsidRPr="00F80301">
        <w:rPr>
          <w:rFonts w:ascii="Times New Roman" w:eastAsia="Times New Roman" w:hAnsi="Times New Roman" w:cs="Times New Roman"/>
          <w:sz w:val="28"/>
          <w:szCs w:val="28"/>
        </w:rPr>
        <w:t>научно- познавательная деятельность  (1ч).</w:t>
      </w:r>
    </w:p>
    <w:p w:rsidR="00F80301" w:rsidRPr="00F80301" w:rsidRDefault="00F80301" w:rsidP="00F80301">
      <w:pPr>
        <w:adjustRightInd w:val="0"/>
        <w:spacing w:after="0" w:line="240" w:lineRule="auto"/>
        <w:ind w:left="540"/>
        <w:contextualSpacing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 w:rsidRPr="00F80301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</w:t>
      </w:r>
      <w:proofErr w:type="spellStart"/>
      <w:r w:rsidR="00252E51" w:rsidRPr="00252E51">
        <w:rPr>
          <w:rFonts w:ascii="Times New Roman" w:eastAsia="Times New Roman" w:hAnsi="Times New Roman" w:cs="Times New Roman"/>
          <w:sz w:val="28"/>
          <w:szCs w:val="28"/>
        </w:rPr>
        <w:t>общеинтеллектуальная</w:t>
      </w:r>
      <w:proofErr w:type="spellEnd"/>
      <w:r w:rsidR="00252E51" w:rsidRPr="00252E5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(1ч)</w:t>
      </w:r>
    </w:p>
    <w:p w:rsidR="00F80301" w:rsidRPr="00252E51" w:rsidRDefault="00252E51" w:rsidP="00252E51">
      <w:pPr>
        <w:pStyle w:val="ab"/>
        <w:numPr>
          <w:ilvl w:val="2"/>
          <w:numId w:val="11"/>
        </w:numPr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4 классе         </w:t>
      </w:r>
      <w:proofErr w:type="spellStart"/>
      <w:r w:rsidRPr="00F80301">
        <w:rPr>
          <w:rFonts w:ascii="Times New Roman" w:eastAsia="Times New Roman" w:hAnsi="Times New Roman" w:cs="Times New Roman"/>
          <w:sz w:val="28"/>
          <w:szCs w:val="28"/>
        </w:rPr>
        <w:t>общеинтеллектуальная</w:t>
      </w:r>
      <w:proofErr w:type="spellEnd"/>
      <w:r w:rsidRPr="00F8030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0301" w:rsidRPr="00F80301" w:rsidRDefault="00252E51" w:rsidP="00F80301">
      <w:pPr>
        <w:adjustRightInd w:val="0"/>
        <w:spacing w:after="0" w:line="240" w:lineRule="auto"/>
        <w:ind w:left="540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F80301">
        <w:rPr>
          <w:rFonts w:ascii="Times New Roman" w:eastAsia="Times New Roman" w:hAnsi="Times New Roman" w:cs="Times New Roman"/>
          <w:sz w:val="28"/>
          <w:szCs w:val="28"/>
        </w:rPr>
        <w:t>научно- познавательная деятельность  (1ч).</w:t>
      </w:r>
    </w:p>
    <w:p w:rsidR="00F80301" w:rsidRPr="00F80301" w:rsidRDefault="00F80301" w:rsidP="00F80301">
      <w:pPr>
        <w:adjustRightInd w:val="0"/>
        <w:spacing w:after="0" w:line="240" w:lineRule="auto"/>
        <w:ind w:left="540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0301" w:rsidRDefault="00F80301" w:rsidP="00F80301">
      <w:pPr>
        <w:adjustRightInd w:val="0"/>
        <w:spacing w:after="0" w:line="240" w:lineRule="auto"/>
        <w:ind w:left="540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43CD3" w:rsidRDefault="00A43CD3" w:rsidP="00F80301">
      <w:pPr>
        <w:adjustRightInd w:val="0"/>
        <w:spacing w:after="0" w:line="240" w:lineRule="auto"/>
        <w:ind w:left="540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43CD3" w:rsidRDefault="00A43CD3" w:rsidP="00F80301">
      <w:pPr>
        <w:adjustRightInd w:val="0"/>
        <w:spacing w:after="0" w:line="240" w:lineRule="auto"/>
        <w:ind w:left="540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80301" w:rsidRPr="00F80301" w:rsidRDefault="00F80301" w:rsidP="00F80301">
      <w:pPr>
        <w:adjustRightInd w:val="0"/>
        <w:spacing w:after="0" w:line="240" w:lineRule="auto"/>
        <w:ind w:left="540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Начальное общее образование 4 класс</w:t>
      </w:r>
    </w:p>
    <w:p w:rsidR="00F80301" w:rsidRPr="00F80301" w:rsidRDefault="00F80301" w:rsidP="00F80301">
      <w:pPr>
        <w:adjustRightInd w:val="0"/>
        <w:spacing w:before="30" w:after="30" w:line="240" w:lineRule="auto"/>
        <w:ind w:left="1260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(годовой план)</w:t>
      </w:r>
    </w:p>
    <w:p w:rsidR="00F80301" w:rsidRPr="00F80301" w:rsidRDefault="00F80301" w:rsidP="00F80301">
      <w:pPr>
        <w:adjustRightInd w:val="0"/>
        <w:spacing w:before="30" w:after="30" w:line="240" w:lineRule="auto"/>
        <w:ind w:left="1260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</w:p>
    <w:tbl>
      <w:tblPr>
        <w:tblW w:w="88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1"/>
        <w:gridCol w:w="5446"/>
        <w:gridCol w:w="2659"/>
      </w:tblGrid>
      <w:tr w:rsidR="00F80301" w:rsidRPr="00F80301" w:rsidTr="00F1581C">
        <w:trPr>
          <w:trHeight w:val="648"/>
        </w:trPr>
        <w:tc>
          <w:tcPr>
            <w:tcW w:w="791" w:type="dxa"/>
            <w:vMerge w:val="restart"/>
          </w:tcPr>
          <w:p w:rsidR="00F80301" w:rsidRPr="00F80301" w:rsidRDefault="00F80301" w:rsidP="00F15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46" w:type="dxa"/>
            <w:vMerge w:val="restart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Наименование учебного предмета (по школьному учебному плану)</w:t>
            </w:r>
          </w:p>
        </w:tc>
        <w:tc>
          <w:tcPr>
            <w:tcW w:w="2659" w:type="dxa"/>
            <w:vMerge w:val="restart"/>
          </w:tcPr>
          <w:p w:rsidR="00F80301" w:rsidRPr="00F80301" w:rsidRDefault="00F80301" w:rsidP="00F15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учебному плану за год обучения</w:t>
            </w:r>
          </w:p>
        </w:tc>
      </w:tr>
      <w:tr w:rsidR="00F80301" w:rsidRPr="00F80301" w:rsidTr="00F1581C">
        <w:trPr>
          <w:trHeight w:val="648"/>
        </w:trPr>
        <w:tc>
          <w:tcPr>
            <w:tcW w:w="791" w:type="dxa"/>
            <w:vMerge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6" w:type="dxa"/>
            <w:vMerge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vMerge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F80301" w:rsidRPr="00F80301" w:rsidTr="00F1581C">
        <w:trPr>
          <w:trHeight w:val="425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Русское чтение</w:t>
            </w:r>
          </w:p>
        </w:tc>
        <w:tc>
          <w:tcPr>
            <w:tcW w:w="2659" w:type="dxa"/>
          </w:tcPr>
          <w:p w:rsidR="00F80301" w:rsidRPr="00F80301" w:rsidRDefault="00F80301" w:rsidP="00C223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232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80301" w:rsidRPr="00F80301" w:rsidTr="00F1581C">
        <w:trPr>
          <w:trHeight w:val="425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2659" w:type="dxa"/>
          </w:tcPr>
          <w:p w:rsidR="00F80301" w:rsidRPr="00F80301" w:rsidRDefault="00C22327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Родное чтение</w:t>
            </w:r>
          </w:p>
        </w:tc>
        <w:tc>
          <w:tcPr>
            <w:tcW w:w="2659" w:type="dxa"/>
          </w:tcPr>
          <w:p w:rsidR="00F80301" w:rsidRPr="00F80301" w:rsidRDefault="00C22327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Культура и традиции народов Дагестана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Окружающий мир (человек, общество)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 xml:space="preserve">Основы  исламской  культуры 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 + труд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12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F80301" w:rsidRPr="00F80301" w:rsidTr="00F1581C">
        <w:trPr>
          <w:trHeight w:val="425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80301" w:rsidRPr="00F80301" w:rsidTr="00F1581C">
        <w:trPr>
          <w:trHeight w:val="425"/>
        </w:trPr>
        <w:tc>
          <w:tcPr>
            <w:tcW w:w="791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46" w:type="dxa"/>
          </w:tcPr>
          <w:p w:rsidR="00F80301" w:rsidRPr="00F80301" w:rsidRDefault="00F80301" w:rsidP="00F158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59" w:type="dxa"/>
          </w:tcPr>
          <w:p w:rsidR="00F80301" w:rsidRPr="00F80301" w:rsidRDefault="00F80301" w:rsidP="00F15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884</w:t>
            </w:r>
          </w:p>
        </w:tc>
      </w:tr>
    </w:tbl>
    <w:p w:rsidR="00F80301" w:rsidRPr="00F80301" w:rsidRDefault="00F80301" w:rsidP="00F80301">
      <w:pPr>
        <w:adjustRightInd w:val="0"/>
        <w:spacing w:before="3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</w:p>
    <w:p w:rsidR="00F80301" w:rsidRPr="00F80301" w:rsidRDefault="00F80301" w:rsidP="0079159A">
      <w:pPr>
        <w:adjustRightInd w:val="0"/>
        <w:spacing w:before="3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</w:p>
    <w:p w:rsidR="00F80301" w:rsidRPr="00F80301" w:rsidRDefault="00F80301" w:rsidP="00F80301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color w:val="333333"/>
          <w:w w:val="150"/>
          <w:sz w:val="28"/>
          <w:szCs w:val="28"/>
        </w:rPr>
        <w:t>Ожидаемые результаты осуществления программы:</w:t>
      </w:r>
    </w:p>
    <w:p w:rsidR="00F80301" w:rsidRPr="00F80301" w:rsidRDefault="00F80301" w:rsidP="00F80301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Ориентация учебно-воспитательного процесса на формирование социально-адаптированной личности предполагает:</w:t>
      </w:r>
    </w:p>
    <w:p w:rsidR="00F80301" w:rsidRPr="00F80301" w:rsidRDefault="00F80301" w:rsidP="00F80301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Постепенное повышение качества образования. В т.ч. поэтапное внедрение государственных образовательных стандартов нового поколения и адекватных им образовательных технологий; внедрение в практику школы технологий здоровье сберегающего обучения (реализация программы «Здоровье»), выявление и поддержка одарённых детей.</w:t>
      </w:r>
    </w:p>
    <w:p w:rsidR="00F80301" w:rsidRPr="00F80301" w:rsidRDefault="00F80301" w:rsidP="00F80301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образовательной среды, обеспечивающей социализацию выпускников и обучающихся.</w:t>
      </w:r>
    </w:p>
    <w:p w:rsidR="00F80301" w:rsidRPr="00F80301" w:rsidRDefault="00F80301" w:rsidP="00F80301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lastRenderedPageBreak/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прозрачной системы информирования потребителей образовательных услуг о функционировании и развитии школы. Расширение общественного участия в управлении, в т.ч. посредством работы УС школы и ШРК.</w:t>
      </w:r>
    </w:p>
    <w:p w:rsidR="00F80301" w:rsidRPr="00F80301" w:rsidRDefault="00F80301" w:rsidP="00F80301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Обеспечение безопасности УВП.</w:t>
      </w:r>
    </w:p>
    <w:p w:rsidR="00F80301" w:rsidRPr="00F80301" w:rsidRDefault="00F80301" w:rsidP="00F80301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Совершенствование самоуправления и гражданско-патриотического воспитания.</w:t>
      </w:r>
    </w:p>
    <w:p w:rsidR="00F80301" w:rsidRPr="00F80301" w:rsidRDefault="00F80301" w:rsidP="00F80301">
      <w:pPr>
        <w:spacing w:before="3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А также в:</w:t>
      </w:r>
    </w:p>
    <w:p w:rsidR="00F80301" w:rsidRPr="00F80301" w:rsidRDefault="00F80301" w:rsidP="00F80301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Н</w:t>
      </w: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ачальной школе: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успешное освоение программ начального общего образования;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условий для охраны и укрепления физического и психического здоровья детей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обеспечение эмоционального благополучия младших школьников; 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сохранение и поддержка индивидуальности каждого ребенка; 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обучение навыкам общения и сотрудничества, приобретение опыта взаимодействия ребенка с взрослыми и детьми, освоение основных этикетных норм, выработка умения правильно выражать свои мысли и чувства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желания учиться и основ умения учиться;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приобретение навыков самообслуживания, овладение простыми трудовыми действиями и операциями на уроках труда и в социальных практиках;</w:t>
      </w:r>
    </w:p>
    <w:p w:rsidR="00F80301" w:rsidRPr="00F80301" w:rsidRDefault="00F80301" w:rsidP="00F80301">
      <w:pPr>
        <w:spacing w:before="3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Основной школе: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успешное освоение программ основного общего образования в  разнообразных организационно-учебных  формах (уроки, занятия, тренинги, проекты, практики, конференции и пр.), с постепенным расширением  возможностей школьников осуществлять выбор уровня -</w:t>
      </w: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 через </w:t>
      </w:r>
      <w:proofErr w:type="spellStart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полидеятельностный</w:t>
      </w:r>
      <w:proofErr w:type="spellEnd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принцип организации  образования, 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подготовка к выбору и реализации индивидуальных образовательных траекторий в заданной образовательной программой области  самостоятельности выработка навыков самостоятельно планировать учебную работу, свое участие в разных видах совместной деятельности, осуществлять </w:t>
      </w:r>
      <w:proofErr w:type="spellStart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целеполагание</w:t>
      </w:r>
      <w:proofErr w:type="spellEnd"/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знакомых видах деятельности, контроль и содержательную оценку собственного участия в разных видах деятельности.</w:t>
      </w:r>
      <w:proofErr w:type="gramEnd"/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освоение разных способов представления результатов своей деятельности.</w:t>
      </w:r>
    </w:p>
    <w:p w:rsidR="00F80301" w:rsidRPr="00F80301" w:rsidRDefault="00F80301" w:rsidP="00F80301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умение эффективно взаимодействовать со сверстниками, взрослыми и младшими детьми, осуществляя разнообразную совместную деятельность с ними</w:t>
      </w:r>
    </w:p>
    <w:p w:rsidR="00F80301" w:rsidRPr="00F80301" w:rsidRDefault="00F80301" w:rsidP="00F80301">
      <w:pPr>
        <w:spacing w:before="3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Средней школе:</w:t>
      </w:r>
    </w:p>
    <w:p w:rsidR="00F80301" w:rsidRPr="00F80301" w:rsidRDefault="00F80301" w:rsidP="00F80301">
      <w:pPr>
        <w:tabs>
          <w:tab w:val="num" w:pos="789"/>
        </w:tabs>
        <w:spacing w:after="0" w:line="240" w:lineRule="auto"/>
        <w:ind w:left="789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реализация  образовательной программы старшей школы в  организационно-учебных  базовых элементах и формах высшего образования </w:t>
      </w:r>
    </w:p>
    <w:p w:rsidR="00F80301" w:rsidRPr="00F80301" w:rsidRDefault="00F80301" w:rsidP="00F80301">
      <w:pPr>
        <w:tabs>
          <w:tab w:val="num" w:pos="789"/>
        </w:tabs>
        <w:spacing w:after="0" w:line="240" w:lineRule="auto"/>
        <w:ind w:left="789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создание условий для социального и образовательного самоопределения старшеклассника, для получения школьниками качественного современного образования, позволяющего выпускнику занимать осмысленную, активную и деятельную жизненную позицию, поступить и успешно обучаться  в выбранном вузе.</w:t>
      </w:r>
    </w:p>
    <w:p w:rsidR="00F80301" w:rsidRPr="00F80301" w:rsidRDefault="00F80301" w:rsidP="00F80301">
      <w:pPr>
        <w:tabs>
          <w:tab w:val="num" w:pos="789"/>
        </w:tabs>
        <w:spacing w:after="0" w:line="240" w:lineRule="auto"/>
        <w:ind w:left="789" w:hanging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lastRenderedPageBreak/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овладение приемами и методами организации индивидуальной учебной деятельности. </w:t>
      </w:r>
    </w:p>
    <w:p w:rsidR="00F80301" w:rsidRPr="00F80301" w:rsidRDefault="00F80301" w:rsidP="00F80301">
      <w:pPr>
        <w:tabs>
          <w:tab w:val="num" w:pos="789"/>
        </w:tabs>
        <w:spacing w:after="0" w:line="240" w:lineRule="auto"/>
        <w:ind w:left="788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Wingdings" w:hAnsi="Times New Roman" w:cs="Times New Roman"/>
          <w:color w:val="333333"/>
          <w:sz w:val="28"/>
          <w:szCs w:val="28"/>
        </w:rPr>
        <w:t xml:space="preserve">-  </w:t>
      </w: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стартовых представлений  о сфере своих профессиональных интересов,  оформить социальные амбиции, овладеть методами личностной организации и организации коллектива.</w:t>
      </w:r>
    </w:p>
    <w:p w:rsidR="00F80301" w:rsidRPr="00F80301" w:rsidRDefault="00F80301" w:rsidP="00F80301">
      <w:pPr>
        <w:tabs>
          <w:tab w:val="num" w:pos="540"/>
        </w:tabs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8030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sz w:val="28"/>
          <w:szCs w:val="28"/>
        </w:rPr>
        <w:t>Показатели  качества  реализации  образовательной  программы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F80301" w:rsidRPr="00F80301" w:rsidTr="00F1581C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Объект  контроля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Средства  контроля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Периодичность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i/>
                <w:iCs/>
                <w:sz w:val="28"/>
                <w:szCs w:val="28"/>
              </w:rPr>
              <w:t>Качество  образовательной  подготовки  выпускников: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t>ступени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0301">
              <w:rPr>
                <w:rFonts w:ascii="Times New Roman" w:hAnsi="Times New Roman"/>
                <w:sz w:val="28"/>
                <w:szCs w:val="28"/>
              </w:rPr>
              <w:t>Срезовые</w:t>
            </w:r>
            <w:proofErr w:type="spellEnd"/>
            <w:r w:rsidRPr="00F80301">
              <w:rPr>
                <w:rFonts w:ascii="Times New Roman" w:hAnsi="Times New Roman"/>
                <w:sz w:val="28"/>
                <w:szCs w:val="28"/>
              </w:rPr>
              <w:t xml:space="preserve">  контрольные работы</w:t>
            </w: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Итоговые  комплексные  контрольные  работы</w:t>
            </w: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Результаты  участия  в  предметных  олимпиадах.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  раз  в  полугодие</w:t>
            </w: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t>ступени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Государственная (итоговая) аттестация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0301">
              <w:rPr>
                <w:rFonts w:ascii="Times New Roman" w:hAnsi="Times New Roman"/>
                <w:sz w:val="28"/>
                <w:szCs w:val="28"/>
              </w:rPr>
              <w:t>Срезовые</w:t>
            </w:r>
            <w:proofErr w:type="spellEnd"/>
            <w:r w:rsidRPr="00F80301">
              <w:rPr>
                <w:rFonts w:ascii="Times New Roman" w:hAnsi="Times New Roman"/>
                <w:sz w:val="28"/>
                <w:szCs w:val="28"/>
              </w:rPr>
              <w:t xml:space="preserve">  контрольные работы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Результаты  участия  в предметных  олимпиадах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Результаты  поступления  в  учреждения  начального  и  среднего  профессионального  образования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  раз  в  полугодие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III 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t>ступени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Государственная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(итоговая) аттестация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0301">
              <w:rPr>
                <w:rFonts w:ascii="Times New Roman" w:hAnsi="Times New Roman"/>
                <w:sz w:val="28"/>
                <w:szCs w:val="28"/>
              </w:rPr>
              <w:t>Срезовые</w:t>
            </w:r>
            <w:proofErr w:type="spellEnd"/>
            <w:r w:rsidRPr="00F80301">
              <w:rPr>
                <w:rFonts w:ascii="Times New Roman" w:hAnsi="Times New Roman"/>
                <w:sz w:val="28"/>
                <w:szCs w:val="28"/>
              </w:rPr>
              <w:t xml:space="preserve">  контрольные работы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Результаты  участия  в предметных  олимпиадах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Результаты  поступления  в  учреждения  высшего  и  среднего  профессионального  образования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Июнь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  раз  в  полугодие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Состояние  здоровья: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Данные  медосмотра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Анализ  сведений  о  пропусках  уроков  по  болезни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0301" w:rsidRPr="00F80301" w:rsidRDefault="00F80301" w:rsidP="00F1581C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  раз  в  четверть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 мероприятия  по  реализации  образовательной  программы  школы.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19"/>
        <w:gridCol w:w="1804"/>
        <w:gridCol w:w="3234"/>
      </w:tblGrid>
      <w:tr w:rsidR="00F80301" w:rsidRPr="00F80301" w:rsidTr="00F1581C">
        <w:tc>
          <w:tcPr>
            <w:tcW w:w="46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8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32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Анализ  учебных  программ,  обеспечивающих  реализацию  образовательной  программы  на  соответствие  государственным  требованиям,  преемственность  образования  в  системе  методик,  диагностике  образовательного  </w:t>
            </w:r>
            <w:proofErr w:type="spellStart"/>
            <w:r w:rsidRPr="00F80301">
              <w:rPr>
                <w:rFonts w:ascii="Times New Roman" w:hAnsi="Times New Roman"/>
                <w:sz w:val="28"/>
                <w:szCs w:val="28"/>
              </w:rPr>
              <w:t>процессса</w:t>
            </w:r>
            <w:proofErr w:type="spellEnd"/>
            <w:r w:rsidRPr="00F8030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Создание  условий  для  работы  МО,  по  разработке  программ  и  технологий  непрерывного 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образования  с  целью  преемственности.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F80301" w:rsidRPr="00F80301" w:rsidRDefault="00F80301" w:rsidP="00F1581C">
            <w:pPr>
              <w:pStyle w:val="aa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Анализ  учебно-методического  комплекта,  обеспечивающего  учебные  программы.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УВР,  библиотекарь,  учителя-предметники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Утверждение  рабочих  программ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Ежегодно  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Обеспечение  открытого  характера  деятельности,  организация  обмена  опытом,  проведение  обучающих  семинаров,  практикумов  и  т.п.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Участие  учителей  школы  в  конкурсах  педагогического  мастерства  муниципального  уровня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Администрация  школы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Организация  школьных  олимпиад  и конкурсов.  Участие  в муниципальных  этапах  школьных предметных  олимпиад  и  конкурсов.</w:t>
            </w:r>
          </w:p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Участие  в  дистанционных  конкурсах  и  олимпиадах.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Диагностика  уровня  </w:t>
            </w:r>
            <w:proofErr w:type="spellStart"/>
            <w:r w:rsidRPr="00F80301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  <w:r w:rsidRPr="00F80301">
              <w:rPr>
                <w:rFonts w:ascii="Times New Roman" w:hAnsi="Times New Roman"/>
                <w:sz w:val="28"/>
                <w:szCs w:val="28"/>
              </w:rPr>
              <w:t>,  развития,  воспитания  учащихся.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  и  ВР,  психологическая  служба  школы,  классные  руководители,  учителя-предметники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Поддержка  творческой,  проектной,  исследовательской  деятельности  учителей  и  учащихся.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F80301" w:rsidRPr="00F80301" w:rsidTr="00F1581C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Внедрение  в  педагогическую 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деятельность  новых  педагогических  технологий.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Зам.  директора  по  УВР  </w:t>
            </w: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и  ВР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Педагогические  условия  реализации  образовательной  политики  школы.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Кадровое  обеспечение.</w:t>
      </w: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Всего  педагогов  в  школе  17.</w:t>
      </w: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а)  по  уровню  образования: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1380"/>
        <w:gridCol w:w="2109"/>
        <w:gridCol w:w="2109"/>
        <w:gridCol w:w="2129"/>
      </w:tblGrid>
      <w:tr w:rsidR="00F80301" w:rsidRPr="00F80301" w:rsidTr="00F1581C"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Специалисты</w:t>
            </w:r>
          </w:p>
        </w:tc>
        <w:tc>
          <w:tcPr>
            <w:tcW w:w="13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634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В  том  числе  имеют:</w:t>
            </w:r>
          </w:p>
        </w:tc>
      </w:tr>
      <w:tr w:rsidR="00F80301" w:rsidRPr="00F80301" w:rsidTr="00F1581C"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Высшее  </w:t>
            </w: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педагогичес-кое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образо-вание</w:t>
            </w:r>
            <w:proofErr w:type="spellEnd"/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Высшее  образование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Среднее  специальное  </w:t>
            </w:r>
          </w:p>
        </w:tc>
      </w:tr>
      <w:tr w:rsidR="00F80301" w:rsidRPr="00F80301" w:rsidTr="00F1581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Учителя  начальных  классов</w:t>
            </w: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0301" w:rsidRPr="00F80301" w:rsidTr="00F1581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Учителя  II  и  III  ступеней  обучения</w:t>
            </w: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б)  по  стажу  работы: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1927"/>
        <w:gridCol w:w="1928"/>
        <w:gridCol w:w="1927"/>
        <w:gridCol w:w="1948"/>
      </w:tblGrid>
      <w:tr w:rsidR="00F80301" w:rsidRPr="00F80301" w:rsidTr="00F1581C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1-3  года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4-10  лет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11-20 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21-30  лет</w:t>
            </w:r>
          </w:p>
        </w:tc>
        <w:tc>
          <w:tcPr>
            <w:tcW w:w="1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Свыше  30  лет</w:t>
            </w:r>
          </w:p>
        </w:tc>
      </w:tr>
      <w:tr w:rsidR="00F80301" w:rsidRPr="00F80301" w:rsidTr="00F1581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C2232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C2232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C2232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в)  по  квалификационным  категориям: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1927"/>
        <w:gridCol w:w="1928"/>
        <w:gridCol w:w="1927"/>
        <w:gridCol w:w="1948"/>
      </w:tblGrid>
      <w:tr w:rsidR="00F80301" w:rsidRPr="00F80301" w:rsidTr="00F1581C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Работники  с  высшей  категорией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С  первой  категорией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Со  второй  категорией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Соответствие  занимаемой  должности</w:t>
            </w:r>
          </w:p>
        </w:tc>
        <w:tc>
          <w:tcPr>
            <w:tcW w:w="1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Без  категории</w:t>
            </w:r>
          </w:p>
        </w:tc>
      </w:tr>
      <w:tr w:rsidR="00F80301" w:rsidRPr="00F80301" w:rsidTr="00F1581C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C2232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г)  количество  работников,  имеющих  отличия: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06"/>
        <w:gridCol w:w="1606"/>
        <w:gridCol w:w="1606"/>
        <w:gridCol w:w="1606"/>
        <w:gridCol w:w="1606"/>
        <w:gridCol w:w="1627"/>
      </w:tblGrid>
      <w:tr w:rsidR="00F80301" w:rsidRPr="00F80301" w:rsidTr="00F1581C"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Отличник  народного  просвещения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Почетный  работник  общего  образования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Награждены  грамотами  РФ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Награждены</w:t>
            </w:r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грамотами  РД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Ветеран  труда</w:t>
            </w:r>
          </w:p>
        </w:tc>
        <w:tc>
          <w:tcPr>
            <w:tcW w:w="16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Награждены</w:t>
            </w:r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грамотами  </w:t>
            </w:r>
          </w:p>
        </w:tc>
      </w:tr>
      <w:tr w:rsidR="00F80301" w:rsidRPr="00F80301" w:rsidTr="00F1581C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proofErr w:type="spellStart"/>
      <w:r w:rsidRPr="00F8030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>)  обеспеченность  кадрами:</w:t>
      </w:r>
    </w:p>
    <w:p w:rsidR="00F80301" w:rsidRPr="00F80301" w:rsidRDefault="00F80301" w:rsidP="00F803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Школа  обеспечена  кадрами  полностью. Имеется  вакансия  логопеда.</w:t>
      </w:r>
    </w:p>
    <w:p w:rsidR="00F80301" w:rsidRPr="00F80301" w:rsidRDefault="00F80301" w:rsidP="00F803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В  школе  работает  методический  совет  и  методические  объединения  учителей-предметников:</w:t>
      </w:r>
    </w:p>
    <w:p w:rsidR="00F80301" w:rsidRPr="00F80301" w:rsidRDefault="00F80301" w:rsidP="00F80301">
      <w:pPr>
        <w:widowControl w:val="0"/>
        <w:numPr>
          <w:ilvl w:val="0"/>
          <w:numId w:val="6"/>
        </w:numPr>
        <w:tabs>
          <w:tab w:val="left" w:pos="3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МО  учителей  начальных  классов;</w:t>
      </w:r>
    </w:p>
    <w:p w:rsidR="00F80301" w:rsidRPr="00F80301" w:rsidRDefault="00F80301" w:rsidP="00F80301">
      <w:pPr>
        <w:widowControl w:val="0"/>
        <w:numPr>
          <w:ilvl w:val="0"/>
          <w:numId w:val="6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МО  учителей  русского, родного языков;</w:t>
      </w:r>
    </w:p>
    <w:p w:rsidR="00F80301" w:rsidRPr="00F80301" w:rsidRDefault="00F80301" w:rsidP="00F80301">
      <w:pPr>
        <w:widowControl w:val="0"/>
        <w:numPr>
          <w:ilvl w:val="0"/>
          <w:numId w:val="6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МО  учителей  биологии, истории и географии</w:t>
      </w:r>
    </w:p>
    <w:p w:rsidR="00F80301" w:rsidRPr="00F80301" w:rsidRDefault="00F80301" w:rsidP="00F80301">
      <w:pPr>
        <w:widowControl w:val="0"/>
        <w:numPr>
          <w:ilvl w:val="0"/>
          <w:numId w:val="6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МО  учителей  математики</w:t>
      </w:r>
      <w:proofErr w:type="gramStart"/>
      <w:r w:rsidRPr="00F803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0301">
        <w:rPr>
          <w:rFonts w:ascii="Times New Roman" w:hAnsi="Times New Roman" w:cs="Times New Roman"/>
          <w:sz w:val="28"/>
          <w:szCs w:val="28"/>
        </w:rPr>
        <w:t>физики и  информатики;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 мероприятия  по  реализации  кадровой  политики  школы: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F80301" w:rsidRPr="00F80301" w:rsidTr="00F1581C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Мероприятие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Организация  повышения  квалификации  кадров  по  предметам,  а  также  </w:t>
            </w:r>
            <w:proofErr w:type="gramStart"/>
            <w:r w:rsidRPr="00F80301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 w:rsidRPr="00F8030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F80301">
              <w:rPr>
                <w:rFonts w:ascii="Times New Roman" w:hAnsi="Times New Roman"/>
                <w:sz w:val="28"/>
                <w:szCs w:val="28"/>
              </w:rPr>
              <w:t>обеспечение</w:t>
            </w:r>
            <w:proofErr w:type="gramEnd"/>
            <w:r w:rsidRPr="00F80301">
              <w:rPr>
                <w:rFonts w:ascii="Times New Roman" w:hAnsi="Times New Roman"/>
                <w:sz w:val="28"/>
                <w:szCs w:val="28"/>
              </w:rPr>
              <w:t xml:space="preserve">  внедрения  ФГОС.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Директор,  зам.  директора  по  УВР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Повышение  квалификации  кадров  для  обеспечения  внедрения  в  учебный  процесс  информационно-коммуникационных  технологий.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Директор,  зам.  директора  по  УВР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Разработка  системы  стимулов  для  работы  педагогов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Аттестация  педагогических  работников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Директор,  зам.  директора по  УВР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sz w:val="28"/>
          <w:szCs w:val="28"/>
        </w:rPr>
        <w:t>Обеспеченность  образовательного  процесса  учебной</w:t>
      </w:r>
      <w:proofErr w:type="gramStart"/>
      <w:r w:rsidRPr="00F80301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F80301">
        <w:rPr>
          <w:rFonts w:ascii="Times New Roman" w:hAnsi="Times New Roman" w:cs="Times New Roman"/>
          <w:b/>
          <w:bCs/>
          <w:sz w:val="28"/>
          <w:szCs w:val="28"/>
        </w:rPr>
        <w:t xml:space="preserve">  художественной,  методической  литературой  и  </w:t>
      </w:r>
      <w:proofErr w:type="spellStart"/>
      <w:r w:rsidRPr="00F80301">
        <w:rPr>
          <w:rFonts w:ascii="Times New Roman" w:hAnsi="Times New Roman" w:cs="Times New Roman"/>
          <w:b/>
          <w:bCs/>
          <w:sz w:val="28"/>
          <w:szCs w:val="28"/>
        </w:rPr>
        <w:t>медиаресурсами</w:t>
      </w:r>
      <w:proofErr w:type="spellEnd"/>
      <w:r w:rsidRPr="00F803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06"/>
        <w:gridCol w:w="1606"/>
        <w:gridCol w:w="3212"/>
        <w:gridCol w:w="3233"/>
      </w:tblGrid>
      <w:tr w:rsidR="00F80301" w:rsidRPr="00F80301" w:rsidTr="00F1581C"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Имеется  в  школьной  библиотеке  (шт.)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%  обеспеченности  учащихся  учебными  пособиями</w:t>
            </w:r>
          </w:p>
        </w:tc>
      </w:tr>
      <w:tr w:rsidR="00F80301" w:rsidRPr="00F80301" w:rsidTr="00F1581C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Учебники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7799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F80301" w:rsidRPr="00F80301" w:rsidTr="00F1581C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Методическая  литература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0301" w:rsidRPr="00F80301" w:rsidTr="00F1581C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Художественная  литература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1969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Материально-техническая  база  школы  и  оснащенность  образовательного  процесса: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F80301" w:rsidRPr="00F80301" w:rsidTr="00F1581C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Учебные  кабинеты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Спортивный  зал  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Актовый  зал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Столовая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80301" w:rsidRPr="00F80301" w:rsidRDefault="00F80301" w:rsidP="00F80301">
      <w:pPr>
        <w:spacing w:line="100" w:lineRule="atLeast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Технические  средства  обучения:</w:t>
      </w:r>
    </w:p>
    <w:tbl>
      <w:tblPr>
        <w:tblW w:w="0" w:type="auto"/>
        <w:tblInd w:w="-70" w:type="dxa"/>
        <w:tblLayout w:type="fixed"/>
        <w:tblLook w:val="0000"/>
      </w:tblPr>
      <w:tblGrid>
        <w:gridCol w:w="604"/>
        <w:gridCol w:w="3933"/>
        <w:gridCol w:w="3472"/>
      </w:tblGrid>
      <w:tr w:rsidR="00F80301" w:rsidRPr="00F80301" w:rsidTr="00F1581C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F803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803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803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F80301" w:rsidRPr="00F80301" w:rsidTr="00F1581C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301" w:rsidRPr="00F80301" w:rsidTr="00F1581C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 w:rsidRPr="00F80301">
              <w:rPr>
                <w:rFonts w:ascii="Times New Roman" w:hAnsi="Times New Roman" w:cs="Times New Roman"/>
                <w:sz w:val="28"/>
                <w:szCs w:val="28"/>
              </w:rPr>
              <w:t xml:space="preserve"> проектор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Электронная  доска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Экран переносной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Документ-камера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Компьютеров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в  т.ч.  ноутбуков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Цифровой микроскоп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0301" w:rsidRPr="00F80301" w:rsidTr="00F1581C">
        <w:tc>
          <w:tcPr>
            <w:tcW w:w="6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0301" w:rsidRPr="00F80301" w:rsidRDefault="00F80301" w:rsidP="00F1581C">
            <w:pPr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301" w:rsidRPr="00F80301" w:rsidRDefault="00F80301" w:rsidP="00F1581C">
            <w:pPr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0301" w:rsidRPr="00F80301" w:rsidRDefault="00F80301" w:rsidP="00F80301">
      <w:pPr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sz w:val="28"/>
          <w:szCs w:val="28"/>
        </w:rPr>
        <w:t>III.  Аналитическое  обоснование  программы.</w:t>
      </w:r>
    </w:p>
    <w:p w:rsidR="00F80301" w:rsidRPr="00F80301" w:rsidRDefault="00F80301" w:rsidP="00F80301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 учебной  деятельности  школы  за  201</w:t>
      </w:r>
      <w:r w:rsidR="000B26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-201</w:t>
      </w:r>
      <w:r w:rsidR="000B26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учебный  год.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Уровень  </w:t>
      </w:r>
      <w:proofErr w:type="spellStart"/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обученности</w:t>
      </w:r>
      <w:proofErr w:type="spellEnd"/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школьников.</w:t>
      </w:r>
    </w:p>
    <w:tbl>
      <w:tblPr>
        <w:tblW w:w="965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06"/>
        <w:gridCol w:w="2680"/>
        <w:gridCol w:w="5471"/>
      </w:tblGrid>
      <w:tr w:rsidR="00F80301" w:rsidRPr="00F80301" w:rsidTr="00F1581C">
        <w:tc>
          <w:tcPr>
            <w:tcW w:w="15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учащихся</w:t>
            </w:r>
          </w:p>
        </w:tc>
        <w:tc>
          <w:tcPr>
            <w:tcW w:w="5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0B26AD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Уро</w:t>
            </w:r>
            <w:r w:rsidR="009015D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вень </w:t>
            </w:r>
            <w:proofErr w:type="spellStart"/>
            <w:r w:rsidR="009015D7">
              <w:rPr>
                <w:rFonts w:ascii="Times New Roman" w:hAnsi="Times New Roman"/>
                <w:b/>
                <w:bCs/>
                <w:sz w:val="28"/>
                <w:szCs w:val="28"/>
              </w:rPr>
              <w:t>обученности</w:t>
            </w:r>
            <w:proofErr w:type="spellEnd"/>
            <w:r w:rsidR="009015D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по  итогам  201</w:t>
            </w:r>
            <w:r w:rsidR="000B26AD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="009015D7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201</w:t>
            </w:r>
            <w:r w:rsidR="000B26AD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учебного  года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0B2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B26A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100,%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0B26AD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9015D7">
              <w:rPr>
                <w:rFonts w:ascii="Times New Roman" w:hAnsi="Times New Roman"/>
                <w:sz w:val="28"/>
                <w:szCs w:val="28"/>
              </w:rPr>
              <w:t>0</w:t>
            </w:r>
            <w:r w:rsidR="009015D7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C22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0B26AD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9015D7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9015D7">
              <w:rPr>
                <w:rFonts w:ascii="Times New Roman" w:hAnsi="Times New Roman"/>
                <w:sz w:val="28"/>
                <w:szCs w:val="28"/>
              </w:rPr>
              <w:t>5</w:t>
            </w:r>
            <w:r w:rsidR="009015D7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015D7" w:rsidRPr="00F80301" w:rsidTr="00F1581C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9015D7" w:rsidRPr="00F80301" w:rsidRDefault="009015D7" w:rsidP="00901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15D7" w:rsidRPr="00F80301" w:rsidRDefault="00E26E62" w:rsidP="000B26AD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0B26AD">
              <w:rPr>
                <w:rFonts w:ascii="Times New Roman" w:hAnsi="Times New Roman"/>
                <w:sz w:val="28"/>
                <w:szCs w:val="28"/>
              </w:rPr>
              <w:t>8,9</w:t>
            </w:r>
            <w:r w:rsidR="009015D7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79159A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А</w:t>
      </w:r>
      <w:r w:rsidR="00F80301"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нализ  качества  знаний  по  предметам  учебного  плана</w:t>
      </w:r>
      <w:r w:rsidR="00F80301" w:rsidRPr="00F803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F80301" w:rsidRPr="00F80301" w:rsidTr="00F1581C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Уровень  </w:t>
            </w:r>
            <w:proofErr w:type="spell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Качество  знаний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46,00%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53,00%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43,00%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44,00%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46,00%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48,00%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Биология,   природоведение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62,00%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44,00%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40,00%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52,00%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E26E62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Физическая  культура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E26E62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95,00%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85,00%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57,00%</w:t>
            </w:r>
          </w:p>
        </w:tc>
      </w:tr>
      <w:tr w:rsidR="00F80301" w:rsidRPr="00F80301" w:rsidTr="00F1581C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</w:tbl>
    <w:p w:rsidR="00F80301" w:rsidRPr="00F80301" w:rsidRDefault="00F80301" w:rsidP="00F803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Качество  знаний  по  классам.</w:t>
      </w:r>
    </w:p>
    <w:tbl>
      <w:tblPr>
        <w:tblW w:w="9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2"/>
        <w:gridCol w:w="2706"/>
        <w:gridCol w:w="2706"/>
        <w:gridCol w:w="2706"/>
      </w:tblGrid>
      <w:tr w:rsidR="00F80301" w:rsidRPr="00F80301" w:rsidTr="00F1581C">
        <w:trPr>
          <w:trHeight w:val="386"/>
        </w:trPr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301" w:rsidRPr="00F80301" w:rsidRDefault="00F80301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301" w:rsidRPr="00F80301" w:rsidRDefault="00F80301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proofErr w:type="gramStart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.у</w:t>
            </w:r>
            <w:proofErr w:type="gramEnd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ч-ся</w:t>
            </w:r>
            <w:proofErr w:type="spellEnd"/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301" w:rsidRPr="00F80301" w:rsidRDefault="00F80301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Успеваемость </w:t>
            </w:r>
            <w:proofErr w:type="gramStart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%</w:t>
            </w:r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0301" w:rsidRPr="00F80301" w:rsidRDefault="00F80301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Качество знаний </w:t>
            </w:r>
            <w:proofErr w:type="spellStart"/>
            <w:proofErr w:type="gramStart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  <w:proofErr w:type="spellEnd"/>
          </w:p>
        </w:tc>
      </w:tr>
      <w:tr w:rsidR="00F80301" w:rsidRPr="00F80301" w:rsidTr="00F1581C">
        <w:trPr>
          <w:trHeight w:val="322"/>
        </w:trPr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01" w:rsidRPr="00F80301" w:rsidRDefault="00F80301" w:rsidP="00F1581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01" w:rsidRPr="00F80301" w:rsidRDefault="00F80301" w:rsidP="00F1581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301" w:rsidRPr="00F80301" w:rsidRDefault="00F80301" w:rsidP="00F1581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01" w:rsidRPr="00F80301" w:rsidRDefault="00F80301" w:rsidP="00F1581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26AD" w:rsidRPr="00F80301" w:rsidTr="00F1581C">
        <w:trPr>
          <w:trHeight w:val="386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0B26AD" w:rsidRPr="00F80301" w:rsidTr="00F1581C">
        <w:trPr>
          <w:trHeight w:val="531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0B26AD" w:rsidRPr="00F80301" w:rsidTr="00F1581C">
        <w:trPr>
          <w:trHeight w:val="531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</w:tr>
      <w:tr w:rsidR="000B26AD" w:rsidRPr="00F80301" w:rsidTr="00F1581C">
        <w:trPr>
          <w:trHeight w:val="554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  <w:tr w:rsidR="000B26AD" w:rsidRPr="00F80301" w:rsidTr="00F1581C">
        <w:trPr>
          <w:trHeight w:val="531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</w:tr>
      <w:tr w:rsidR="000B26AD" w:rsidRPr="00F80301" w:rsidTr="00F1581C">
        <w:trPr>
          <w:trHeight w:val="554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0B26AD" w:rsidRPr="00F80301" w:rsidTr="00F1581C">
        <w:trPr>
          <w:trHeight w:val="554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</w:tr>
      <w:tr w:rsidR="000B26AD" w:rsidRPr="00F80301" w:rsidTr="00F1581C">
        <w:trPr>
          <w:trHeight w:val="531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</w:tr>
      <w:tr w:rsidR="000B26AD" w:rsidRPr="00F80301" w:rsidTr="00F1581C">
        <w:trPr>
          <w:trHeight w:val="554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0B26AD" w:rsidRPr="00F80301" w:rsidTr="00F1581C">
        <w:trPr>
          <w:trHeight w:val="554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0B26AD" w:rsidRPr="00F80301" w:rsidTr="00F1581C">
        <w:trPr>
          <w:trHeight w:val="531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87,5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0B26AD" w:rsidRPr="00F80301" w:rsidTr="00F1581C">
        <w:trPr>
          <w:trHeight w:val="554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5C68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0B2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89,9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6AD" w:rsidRPr="00F80301" w:rsidRDefault="000B26AD" w:rsidP="00F158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301">
              <w:rPr>
                <w:rFonts w:ascii="Times New Roman" w:hAnsi="Times New Roman" w:cs="Times New Roman"/>
                <w:b/>
                <w:sz w:val="28"/>
                <w:szCs w:val="28"/>
              </w:rPr>
              <w:t>52,3</w:t>
            </w:r>
          </w:p>
        </w:tc>
      </w:tr>
    </w:tbl>
    <w:p w:rsidR="00F80301" w:rsidRPr="00F80301" w:rsidRDefault="00F80301" w:rsidP="00F803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 участия  в  муниципальном  этапе  предметных  олимпиад.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29"/>
        <w:gridCol w:w="2624"/>
        <w:gridCol w:w="1928"/>
        <w:gridCol w:w="1927"/>
        <w:gridCol w:w="1949"/>
      </w:tblGrid>
      <w:tr w:rsidR="00F80301" w:rsidRPr="00F80301" w:rsidTr="00F1581C">
        <w:tc>
          <w:tcPr>
            <w:tcW w:w="122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580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Кол-во  участников</w:t>
            </w:r>
          </w:p>
        </w:tc>
      </w:tr>
      <w:tr w:rsidR="00F80301" w:rsidRPr="00F80301" w:rsidTr="00F1581C">
        <w:tc>
          <w:tcPr>
            <w:tcW w:w="122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Школьный  этап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Муниципаль-ный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этап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Региональ-ный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этап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0B26AD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Физическая  культура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0B26AD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E26E62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0B26AD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80301" w:rsidRPr="00F80301" w:rsidTr="002E2AF6">
        <w:tc>
          <w:tcPr>
            <w:tcW w:w="1229" w:type="dxa"/>
            <w:tcBorders>
              <w:lef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24" w:type="dxa"/>
            <w:tcBorders>
              <w:lef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1928" w:type="dxa"/>
            <w:tcBorders>
              <w:lef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27" w:type="dxa"/>
            <w:tcBorders>
              <w:lef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49" w:type="dxa"/>
            <w:tcBorders>
              <w:left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E2AF6" w:rsidRPr="00F80301" w:rsidTr="00F1581C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Родная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литературе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F80301" w:rsidRPr="00F80301" w:rsidRDefault="00F80301" w:rsidP="00F80301">
      <w:pPr>
        <w:spacing w:line="360" w:lineRule="auto"/>
        <w:ind w:firstLine="870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По  результатам  </w:t>
      </w:r>
      <w:r w:rsidRPr="00F8030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0301">
        <w:rPr>
          <w:rFonts w:ascii="Times New Roman" w:hAnsi="Times New Roman" w:cs="Times New Roman"/>
          <w:sz w:val="28"/>
          <w:szCs w:val="28"/>
        </w:rPr>
        <w:t xml:space="preserve">  этапа  Всероссийской  олимпиады  школьников  участие  приняли  53  школьников  5-11  классов  (53%  учащихся  школы),  из  них  призеров  -  32%  от  числа  участников.</w:t>
      </w: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В  муниципальном  этапе  приняли  участие  24  (32%  от  общего  числа  призеров  </w:t>
      </w:r>
      <w:r w:rsidRPr="00F8030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0301">
        <w:rPr>
          <w:rFonts w:ascii="Times New Roman" w:hAnsi="Times New Roman" w:cs="Times New Roman"/>
          <w:sz w:val="28"/>
          <w:szCs w:val="28"/>
        </w:rPr>
        <w:t xml:space="preserve">  этапа)  учащихся,  призеров  -  7  человека  (30%  от  общего  числа  участников  </w:t>
      </w:r>
      <w:r w:rsidRPr="00F8030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80301">
        <w:rPr>
          <w:rFonts w:ascii="Times New Roman" w:hAnsi="Times New Roman" w:cs="Times New Roman"/>
          <w:sz w:val="28"/>
          <w:szCs w:val="28"/>
        </w:rPr>
        <w:t xml:space="preserve">  этапа).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Удовлетворение  образовательных  потребностей  школьников  и  социального  заказа  их  родителей.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Младшие  школьники  и  подростки  нуждаются  в  реальном  действенном  поле для  социальной  активности  и  возможности  быть  конструктивными лидерами.  Детям  создаются  условия  для  выражения  своих  способностей  и  талантов.  Работают  кружки,  спортивные  секции.  Учащиеся  участвуют  в  различных  конкурсах,  смотрах,  фестивалях.  Участие  детей  в  системе  самоуправления  класса  и  школы  учит  их  принимать  решения,  делать  правильный  выбор.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Старшеклассникам  необходимо  качественное  образование,  поэтому  учащиеся  предпочитают  самостоятельные  и  продуктивные  работы.  </w:t>
      </w:r>
      <w:proofErr w:type="gramStart"/>
      <w:r w:rsidRPr="00F80301">
        <w:rPr>
          <w:rFonts w:ascii="Times New Roman" w:hAnsi="Times New Roman" w:cs="Times New Roman"/>
          <w:sz w:val="28"/>
          <w:szCs w:val="28"/>
        </w:rPr>
        <w:t>Большинство  учителей  школы  в  работе  со  старшеклассниками  широко  использует  информационно-коммуникационные</w:t>
      </w:r>
      <w:proofErr w:type="gramEnd"/>
      <w:r w:rsidRPr="00F80301">
        <w:rPr>
          <w:rFonts w:ascii="Times New Roman" w:hAnsi="Times New Roman" w:cs="Times New Roman"/>
          <w:sz w:val="28"/>
          <w:szCs w:val="28"/>
        </w:rPr>
        <w:t xml:space="preserve">  технологии,  организуя  интенсивную  подготовку  к  ЕГЭ  и  поступлению  в  ВУЗы.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Уровень  воспитанности  учащихся.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Основным  показателем  эффективности  воспитательного  процесса  </w:t>
      </w:r>
      <w:proofErr w:type="gramStart"/>
      <w:r w:rsidRPr="00F80301">
        <w:rPr>
          <w:rFonts w:ascii="Times New Roman" w:hAnsi="Times New Roman" w:cs="Times New Roman"/>
          <w:sz w:val="28"/>
          <w:szCs w:val="28"/>
        </w:rPr>
        <w:t>является  уровень  воспитанности  учащихся  на  его  анализе  строится</w:t>
      </w:r>
      <w:proofErr w:type="gramEnd"/>
      <w:r w:rsidRPr="00F80301">
        <w:rPr>
          <w:rFonts w:ascii="Times New Roman" w:hAnsi="Times New Roman" w:cs="Times New Roman"/>
          <w:sz w:val="28"/>
          <w:szCs w:val="28"/>
        </w:rPr>
        <w:t xml:space="preserve">  воспитательная  работа  в  школе.   Объектами  изучения  являются  школьники,  классные  коллективы,  педагогический  коллектив,  семьи  учащихся, весь  педагогический  процесс  в  целом.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Основная  задача  школы  сегодня  -  обеспечить  развитие  личности  каждого  ученика,  создав  необходимые  для  этого  условия.  Индивидуально-личностная  диагностика  осуществляется  следующим  образом: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1.  Изучение  направлено  на  выявление  особенностей    процесса  индивидуального  развития  ученика.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2.  Оценка  результатов  диагностики  ученика  производится  путем  сопоставления  их  с  результатами  предыдущих  наблюдений  того  же  ученика  с  целью  выявления  характера  его  продвижения  в  развитии.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3.  Изучение  осуществляется  на  протяжении  всех  лет  обучения.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4.  Изучение  личности  и  коллектива  направлено  на  решение  определенных  педагогических  задач.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5.  Изучение  индивидуальных  особенностей  ведется  с  учетом   возрастных  особенностей.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6.  Изучение  проводится  в  естественных  условиях  учебно-воспитательного  процесса,  охватывает  всех  учащихся  и  проводится  систематически.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Для  изучения  личности  учащихся  и  коллективов  школы  используются  методы:</w:t>
      </w:r>
    </w:p>
    <w:p w:rsidR="00F80301" w:rsidRPr="00F80301" w:rsidRDefault="00F80301" w:rsidP="00F80301">
      <w:pPr>
        <w:widowControl w:val="0"/>
        <w:numPr>
          <w:ilvl w:val="0"/>
          <w:numId w:val="7"/>
        </w:numPr>
        <w:tabs>
          <w:tab w:val="left" w:pos="510"/>
        </w:tabs>
        <w:suppressAutoHyphens/>
        <w:spacing w:after="0"/>
        <w:ind w:left="15" w:firstLine="82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наблюдение  -  метод  длительного,  планомерного,  целенаправленного  описания  особенностей,  проявляющихся  в  деятельности,  поведении  учащихся;</w:t>
      </w:r>
    </w:p>
    <w:p w:rsidR="00F80301" w:rsidRPr="00F80301" w:rsidRDefault="00F80301" w:rsidP="00F80301">
      <w:pPr>
        <w:widowControl w:val="0"/>
        <w:numPr>
          <w:ilvl w:val="0"/>
          <w:numId w:val="7"/>
        </w:numPr>
        <w:tabs>
          <w:tab w:val="left" w:pos="510"/>
        </w:tabs>
        <w:suppressAutoHyphens/>
        <w:spacing w:after="0"/>
        <w:ind w:left="15" w:firstLine="82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анкетирование  -  получение  информации  с  помощью опросов;</w:t>
      </w:r>
    </w:p>
    <w:p w:rsidR="00F80301" w:rsidRPr="00F80301" w:rsidRDefault="00F80301" w:rsidP="00F80301">
      <w:pPr>
        <w:widowControl w:val="0"/>
        <w:numPr>
          <w:ilvl w:val="0"/>
          <w:numId w:val="7"/>
        </w:numPr>
        <w:tabs>
          <w:tab w:val="left" w:pos="510"/>
        </w:tabs>
        <w:suppressAutoHyphens/>
        <w:spacing w:after="0"/>
        <w:ind w:left="15" w:firstLine="82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беседа  -  выявление  мотивов  поведения, особенностей  характера,  отношения  к  учебно-воспитательной  деятельности  и  т.п.;</w:t>
      </w:r>
    </w:p>
    <w:p w:rsidR="00F80301" w:rsidRPr="00F80301" w:rsidRDefault="00F80301" w:rsidP="00F80301">
      <w:pPr>
        <w:widowControl w:val="0"/>
        <w:numPr>
          <w:ilvl w:val="0"/>
          <w:numId w:val="7"/>
        </w:numPr>
        <w:tabs>
          <w:tab w:val="left" w:pos="510"/>
        </w:tabs>
        <w:suppressAutoHyphens/>
        <w:spacing w:after="0"/>
        <w:ind w:left="15" w:firstLine="82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анализ  продуктов  деятельности  -  сочинений, контрольных  работ,  поделок,  результатов  участия  во внеклассной  деятельности  и  т.п.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Использование  оценки  воспитанности  и  процедура  ее  выставления  стимулирует  у  подростков  процессы  самопознания,  самооценки,  вызывает  </w:t>
      </w:r>
      <w:r w:rsidRPr="00F80301">
        <w:rPr>
          <w:rFonts w:ascii="Times New Roman" w:hAnsi="Times New Roman" w:cs="Times New Roman"/>
          <w:sz w:val="28"/>
          <w:szCs w:val="28"/>
        </w:rPr>
        <w:lastRenderedPageBreak/>
        <w:t>потребность  в  саморазвитии,  самовоспитании,  что  благотворно  сказывается  на  формировании  личности.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Планирование  воспитательной  работы  на  новый  учебный  год  осуществляется  с  учетом  результатов  мониторинга,  в  планы  классных  руководителей  и  общешкольный  план  внесены  мероприятия,  направленные  на  повышение  уровня  воспитанности  учащихся.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301">
        <w:rPr>
          <w:rFonts w:ascii="Times New Roman" w:hAnsi="Times New Roman" w:cs="Times New Roman"/>
          <w:sz w:val="28"/>
          <w:szCs w:val="28"/>
        </w:rPr>
        <w:t>Согласно  Закона</w:t>
      </w:r>
      <w:proofErr w:type="gramEnd"/>
      <w:r w:rsidRPr="00F80301">
        <w:rPr>
          <w:rFonts w:ascii="Times New Roman" w:hAnsi="Times New Roman" w:cs="Times New Roman"/>
          <w:sz w:val="28"/>
          <w:szCs w:val="28"/>
        </w:rPr>
        <w:t xml:space="preserve">  РФ  «Об  образовании»,  где  четко  обозначена  ответственность  образовательного  учреждения  за  жизнь  и  сохранность  здоровья  детей,  здоровье  учащихся  и  забота  о  нем  -  одна  из  главных  задач  школы.  По  данным  медицинских  обследований  общее  количество  </w:t>
      </w:r>
      <w:proofErr w:type="gramStart"/>
      <w:r w:rsidRPr="00F80301">
        <w:rPr>
          <w:rFonts w:ascii="Times New Roman" w:hAnsi="Times New Roman" w:cs="Times New Roman"/>
          <w:sz w:val="28"/>
          <w:szCs w:val="28"/>
        </w:rPr>
        <w:t>учащихся,  имеющих  проблемы  в  здоровье  немного  снизилось</w:t>
      </w:r>
      <w:proofErr w:type="gramEnd"/>
      <w:r w:rsidRPr="00F80301">
        <w:rPr>
          <w:rFonts w:ascii="Times New Roman" w:hAnsi="Times New Roman" w:cs="Times New Roman"/>
          <w:sz w:val="28"/>
          <w:szCs w:val="28"/>
        </w:rPr>
        <w:t xml:space="preserve">  в  сравнении  с  предыдущим  учебным  годом.  Выросло  количество  учащихся,  страдающих  заболеваниями  глазными  заболеваниями,  заболеваниями  эндокринной  системы.  Необходимо  продолжить  работу  педагогов  по  укреплению  здоровья  детей,  организации  рационального  режима  дня  учащихся,  обеспечению  питания  учащихся,  внедрению  </w:t>
      </w:r>
      <w:proofErr w:type="spellStart"/>
      <w:r w:rsidRPr="00F8030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 xml:space="preserve">  технологий  в  образовательный  процесс,  взаимодействию  с  родителями  учащихся  по  воспитанию  осознанной  потребности  у  детей  ведения  здорового  образа  жизни.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 участия  учителей  школы  в  муниципальных  конкурсах  педагогического  мастерства.</w:t>
      </w:r>
    </w:p>
    <w:tbl>
      <w:tblPr>
        <w:tblW w:w="965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76"/>
        <w:gridCol w:w="3541"/>
        <w:gridCol w:w="2409"/>
        <w:gridCol w:w="2431"/>
      </w:tblGrid>
      <w:tr w:rsidR="00F80301" w:rsidRPr="00F80301" w:rsidTr="002E2AF6"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 мероприятия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участников</w:t>
            </w:r>
          </w:p>
        </w:tc>
        <w:tc>
          <w:tcPr>
            <w:tcW w:w="24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301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F80301" w:rsidRPr="00F80301" w:rsidTr="002E2AF6">
        <w:tc>
          <w:tcPr>
            <w:tcW w:w="1276" w:type="dxa"/>
            <w:tcBorders>
              <w:left w:val="single" w:sz="1" w:space="0" w:color="000000"/>
            </w:tcBorders>
          </w:tcPr>
          <w:p w:rsidR="00F80301" w:rsidRP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41" w:type="dxa"/>
            <w:tcBorders>
              <w:left w:val="single" w:sz="1" w:space="0" w:color="000000"/>
            </w:tcBorders>
          </w:tcPr>
          <w:p w:rsidR="00F80301" w:rsidRPr="00F80301" w:rsidRDefault="002E2AF6" w:rsidP="000B26AD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Учитель  года</w:t>
            </w:r>
            <w:r>
              <w:rPr>
                <w:rFonts w:ascii="Times New Roman" w:hAnsi="Times New Roman"/>
                <w:sz w:val="28"/>
                <w:szCs w:val="28"/>
              </w:rPr>
              <w:t>-201</w:t>
            </w:r>
            <w:r w:rsidR="000B26AD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>,  муниципальный  уровень</w:t>
            </w:r>
          </w:p>
        </w:tc>
        <w:tc>
          <w:tcPr>
            <w:tcW w:w="2409" w:type="dxa"/>
            <w:tcBorders>
              <w:left w:val="single" w:sz="1" w:space="0" w:color="000000"/>
            </w:tcBorders>
          </w:tcPr>
          <w:p w:rsidR="00F80301" w:rsidRDefault="00F80301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030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E2AF6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1" w:type="dxa"/>
            <w:tcBorders>
              <w:left w:val="single" w:sz="1" w:space="0" w:color="000000"/>
              <w:right w:val="single" w:sz="1" w:space="0" w:color="000000"/>
            </w:tcBorders>
          </w:tcPr>
          <w:p w:rsidR="00F80301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80301" w:rsidRPr="00F803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E2AF6" w:rsidRPr="00F80301" w:rsidTr="002E2AF6"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541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0B26AD">
            <w:pPr>
              <w:pStyle w:val="aa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«Лучший учитель </w:t>
            </w:r>
            <w:r w:rsidR="00CA49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родного языка-201</w:t>
            </w:r>
            <w:r w:rsidR="000B26AD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2E2AF6" w:rsidRPr="00F80301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E2AF6" w:rsidRDefault="002E2AF6" w:rsidP="00F1581C">
            <w:pPr>
              <w:pStyle w:val="aa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Причины,  сдерживающие  качественный  рост  образовательной  деятельности  ОУ.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1.  Факторы,  влияющие  на  усвоение  образовательных  программ:</w:t>
      </w:r>
    </w:p>
    <w:p w:rsidR="00F80301" w:rsidRPr="00F80301" w:rsidRDefault="00F80301" w:rsidP="00F80301">
      <w:pPr>
        <w:widowControl w:val="0"/>
        <w:numPr>
          <w:ilvl w:val="0"/>
          <w:numId w:val="8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lastRenderedPageBreak/>
        <w:t>снижение  познавательной  активности  по  мере  взросления  детей;</w:t>
      </w:r>
    </w:p>
    <w:p w:rsidR="00F80301" w:rsidRPr="00F80301" w:rsidRDefault="00F80301" w:rsidP="00F80301">
      <w:pPr>
        <w:widowControl w:val="0"/>
        <w:numPr>
          <w:ilvl w:val="0"/>
          <w:numId w:val="8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большой  процент  детей  из  социально  запущенных семей;</w:t>
      </w:r>
    </w:p>
    <w:p w:rsidR="00F80301" w:rsidRPr="00F80301" w:rsidRDefault="00F80301" w:rsidP="00F80301">
      <w:pPr>
        <w:widowControl w:val="0"/>
        <w:numPr>
          <w:ilvl w:val="0"/>
          <w:numId w:val="8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301">
        <w:rPr>
          <w:rFonts w:ascii="Times New Roman" w:hAnsi="Times New Roman" w:cs="Times New Roman"/>
          <w:sz w:val="28"/>
          <w:szCs w:val="28"/>
        </w:rPr>
        <w:t>недостаточная</w:t>
      </w:r>
      <w:proofErr w:type="gramEnd"/>
      <w:r w:rsidRPr="00F8030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030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 xml:space="preserve">  самоорганизации, контролирования  и  регулирования  учащимися  своих действий;</w:t>
      </w:r>
    </w:p>
    <w:p w:rsidR="00F80301" w:rsidRPr="00F80301" w:rsidRDefault="00F80301" w:rsidP="00F80301">
      <w:pPr>
        <w:widowControl w:val="0"/>
        <w:numPr>
          <w:ilvl w:val="0"/>
          <w:numId w:val="8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отсутствие  профессиональных  педагогов  для организации  дополнительного  образования  школьников.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2.  Профессиональные  затруднения  педагогов:</w:t>
      </w:r>
    </w:p>
    <w:p w:rsidR="00F80301" w:rsidRPr="00F80301" w:rsidRDefault="00F80301" w:rsidP="00F80301">
      <w:pPr>
        <w:widowControl w:val="0"/>
        <w:numPr>
          <w:ilvl w:val="0"/>
          <w:numId w:val="9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приоритет  традиционных  форм  и  методов  организации  образовательного  процесса  в  школе,  недостаточность  использования  инновационных  технологий  обучения,  пользования  компьютерной  техникой,  Интернетом;</w:t>
      </w:r>
    </w:p>
    <w:p w:rsidR="00F80301" w:rsidRPr="00F80301" w:rsidRDefault="00F80301" w:rsidP="00F80301">
      <w:pPr>
        <w:widowControl w:val="0"/>
        <w:numPr>
          <w:ilvl w:val="0"/>
          <w:numId w:val="9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неразвитость  материально-технической  базы  и дидактико-технологического  обеспечения;</w:t>
      </w:r>
    </w:p>
    <w:p w:rsidR="00F80301" w:rsidRPr="00F80301" w:rsidRDefault="00F80301" w:rsidP="00F80301">
      <w:pPr>
        <w:widowControl w:val="0"/>
        <w:numPr>
          <w:ilvl w:val="0"/>
          <w:numId w:val="9"/>
        </w:numPr>
        <w:tabs>
          <w:tab w:val="left" w:pos="36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отдаленность  от  центра  (несвоевременное  получение методической консультации).</w:t>
      </w:r>
    </w:p>
    <w:p w:rsidR="00F80301" w:rsidRPr="00F80301" w:rsidRDefault="00F80301" w:rsidP="00F80301">
      <w:pPr>
        <w:spacing w:line="360" w:lineRule="auto"/>
        <w:ind w:firstLine="8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sz w:val="28"/>
          <w:szCs w:val="28"/>
        </w:rPr>
        <w:t>Приоритетные  направления  образовательного  процесса.</w:t>
      </w:r>
    </w:p>
    <w:p w:rsidR="00F80301" w:rsidRPr="00F80301" w:rsidRDefault="00F80301" w:rsidP="00F80301">
      <w:pPr>
        <w:spacing w:line="360" w:lineRule="auto"/>
        <w:ind w:firstLine="88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Направления  работы  школы: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1.  Внедрение  новых  федеральных  государственных  образовательных  стандартов  на  начальной  ступени  образования.  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2.  Внедрение  современных  педагогических,  информационно-коммуникационных  и  </w:t>
      </w:r>
      <w:proofErr w:type="spellStart"/>
      <w:r w:rsidRPr="00F8030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 xml:space="preserve">  технологий  в  образовательный  процесс  школы.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3.  Создание  условий  для  творческого  самовыражения,  раскрытия  профессионального  потенциала  педагогов.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4.  Создание  для  учащихся  образовательной  среды,  в  которой  они  могли  бы  </w:t>
      </w:r>
      <w:proofErr w:type="spellStart"/>
      <w:r w:rsidRPr="00F80301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>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Школа  призвана  выполнить  социальный  заказ  государства  на  воспитание  личности  с  высокой  общей  культурой  личности,  способной  быстро  адаптироваться  к  жизни  в  обществе,  осуществить  осознанный  выбор  и  в  дальнейшем  освоить  профессиональные  образовательные  программы.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0301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1.  Создать  условия  для  комплексного  развития  физической,  интеллектуальной,  духовно-нравственной  культуры  личности.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2.  Развивать  у  учащихся  механизмы  самоуправления  и  </w:t>
      </w:r>
      <w:proofErr w:type="spellStart"/>
      <w:r w:rsidRPr="00F8030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>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lastRenderedPageBreak/>
        <w:t>3.  Систематически  приводить  нормативно-правовую  базу,  регламентирующую  деятельность  школы,  в  соответствие  современному  законодательству  в  сфере  образования.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4.  Организовать  образовательное  пространство  на  основе  сочетания  требований  социума  с  индивидуальными  возможностями  и  потребностями  учащихся.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5.  Организация  творческого  применения  педагогами  традиционных  и  освоение  инновационных  методик  и  технологий,  реализующих  идею  развития  и  саморазвития  личности.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6.  Осуществлять  психолого-педагогическую  поддержку  образовательного  процесса,  обеспечивающую  благоприятный  психологический  климат  учащимся  и  педагогическому  персоналу.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7.  Формировать  управленческую  структуру,  способную  принимать  продуманные  решения,  руководить  процессом  их  выполнения,  добиваясь  оптимальных  результатов.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На  основании  главных  направлений  работы  и  в  соответствии  с  поставленными  целями  для  коллектива  можно  определить  следующие  задачи: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1.  Разработка  программно-методических,  дидактических  материалов  для  работы  школы.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2.  Повышение  педагогического  мастерства  учителя  путем  освоения  современных  технологий  обучения  и  воспитания.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3.  Создание  эффективного  развивающего  пространства  для  всех  учащихся  различного  уровня  подготовки.</w:t>
      </w:r>
    </w:p>
    <w:p w:rsidR="00F80301" w:rsidRPr="00F80301" w:rsidRDefault="00F80301" w:rsidP="00F80301">
      <w:pPr>
        <w:ind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>4.  Реализация  комплексного  подхода  к  обучению,  воспитанию  и  развитию  через  обновление  содержания  образования.</w:t>
      </w:r>
    </w:p>
    <w:p w:rsidR="00F80301" w:rsidRPr="00F80301" w:rsidRDefault="00F80301" w:rsidP="00F80301">
      <w:pPr>
        <w:widowControl w:val="0"/>
        <w:numPr>
          <w:ilvl w:val="2"/>
          <w:numId w:val="10"/>
        </w:numPr>
        <w:suppressAutoHyphens/>
        <w:spacing w:after="0"/>
        <w:ind w:left="0" w:firstLine="885"/>
        <w:jc w:val="both"/>
        <w:rPr>
          <w:rFonts w:ascii="Times New Roman" w:hAnsi="Times New Roman" w:cs="Times New Roman"/>
          <w:sz w:val="28"/>
          <w:szCs w:val="28"/>
        </w:rPr>
      </w:pPr>
      <w:r w:rsidRPr="00F80301">
        <w:rPr>
          <w:rFonts w:ascii="Times New Roman" w:hAnsi="Times New Roman" w:cs="Times New Roman"/>
          <w:sz w:val="28"/>
          <w:szCs w:val="28"/>
        </w:rPr>
        <w:t xml:space="preserve">Освоение  и  внедрение  в  педагогическую  систему  школы  </w:t>
      </w:r>
      <w:proofErr w:type="spellStart"/>
      <w:r w:rsidRPr="00F8030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F80301">
        <w:rPr>
          <w:rFonts w:ascii="Times New Roman" w:hAnsi="Times New Roman" w:cs="Times New Roman"/>
          <w:sz w:val="28"/>
          <w:szCs w:val="28"/>
        </w:rPr>
        <w:t>,  личностно-ориентированных  и  развивающих  технологий  обучения.</w:t>
      </w:r>
    </w:p>
    <w:p w:rsidR="00F80301" w:rsidRDefault="00F80301" w:rsidP="00F803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0301" w:rsidRPr="00934710" w:rsidRDefault="00F80301" w:rsidP="00F80301">
      <w:pPr>
        <w:rPr>
          <w:b/>
          <w:color w:val="FF0000"/>
        </w:rPr>
      </w:pPr>
    </w:p>
    <w:p w:rsidR="00F5328C" w:rsidRDefault="00F5328C"/>
    <w:sectPr w:rsidR="00F5328C" w:rsidSect="0079159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8.25pt;height:9.75pt" o:bullet="t">
        <v:imagedata r:id="rId1" o:title="li"/>
      </v:shape>
    </w:pict>
  </w:numPicBullet>
  <w:numPicBullet w:numPicBulletId="1">
    <w:pict>
      <v:shape id="_x0000_i1067" type="#_x0000_t75" style="width:3in;height:3in" o:bullet="t"/>
    </w:pict>
  </w:numPicBullet>
  <w:numPicBullet w:numPicBulletId="2">
    <w:pict>
      <v:shape id="_x0000_i1068" type="#_x0000_t75" style="width:3in;height:3in" o:bullet="t"/>
    </w:pict>
  </w:numPicBullet>
  <w:numPicBullet w:numPicBulletId="3">
    <w:pict>
      <v:shape id="_x0000_i1069" type="#_x0000_t75" style="width:3in;height:3in" o:bullet="t"/>
    </w:pict>
  </w:numPicBullet>
  <w:abstractNum w:abstractNumId="0">
    <w:nsid w:val="84B23BC8"/>
    <w:multiLevelType w:val="hybridMultilevel"/>
    <w:tmpl w:val="2CFF87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1B78A0E"/>
    <w:multiLevelType w:val="hybridMultilevel"/>
    <w:tmpl w:val="CD3768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635C4B4"/>
    <w:multiLevelType w:val="hybridMultilevel"/>
    <w:tmpl w:val="34EFEC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76C5DBC"/>
    <w:multiLevelType w:val="hybridMultilevel"/>
    <w:tmpl w:val="25387F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CCB1E77"/>
    <w:multiLevelType w:val="hybridMultilevel"/>
    <w:tmpl w:val="E904D8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E161691"/>
    <w:multiLevelType w:val="hybridMultilevel"/>
    <w:tmpl w:val="309DCD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F3AFBBE"/>
    <w:multiLevelType w:val="hybridMultilevel"/>
    <w:tmpl w:val="B1EAF5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B9BC521"/>
    <w:multiLevelType w:val="hybridMultilevel"/>
    <w:tmpl w:val="CDD608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9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5C783E0"/>
    <w:multiLevelType w:val="hybridMultilevel"/>
    <w:tmpl w:val="4A3374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58C2B1E"/>
    <w:multiLevelType w:val="multilevel"/>
    <w:tmpl w:val="C054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B15AA5E"/>
    <w:multiLevelType w:val="hybridMultilevel"/>
    <w:tmpl w:val="C32011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DE269E3"/>
    <w:multiLevelType w:val="multilevel"/>
    <w:tmpl w:val="D3E4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A62C9B"/>
    <w:multiLevelType w:val="hybridMultilevel"/>
    <w:tmpl w:val="58A50D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F876A17"/>
    <w:multiLevelType w:val="hybridMultilevel"/>
    <w:tmpl w:val="6A5696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D26F65B"/>
    <w:multiLevelType w:val="hybridMultilevel"/>
    <w:tmpl w:val="98A757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EBB0F0B"/>
    <w:multiLevelType w:val="hybridMultilevel"/>
    <w:tmpl w:val="98598C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605250FA"/>
    <w:multiLevelType w:val="hybridMultilevel"/>
    <w:tmpl w:val="74B085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05FE94B"/>
    <w:multiLevelType w:val="hybridMultilevel"/>
    <w:tmpl w:val="D75703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2E64D5B"/>
    <w:multiLevelType w:val="multilevel"/>
    <w:tmpl w:val="BD72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7160A02"/>
    <w:multiLevelType w:val="multilevel"/>
    <w:tmpl w:val="2D7A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E6031A2"/>
    <w:multiLevelType w:val="multilevel"/>
    <w:tmpl w:val="7C4C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06D12D5"/>
    <w:multiLevelType w:val="hybridMultilevel"/>
    <w:tmpl w:val="9DE9DF9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0B1F77B"/>
    <w:multiLevelType w:val="hybridMultilevel"/>
    <w:tmpl w:val="A5B1D1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77874C69"/>
    <w:multiLevelType w:val="hybridMultilevel"/>
    <w:tmpl w:val="E988BCAE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A83BC8"/>
    <w:multiLevelType w:val="hybridMultilevel"/>
    <w:tmpl w:val="E01526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6"/>
  </w:num>
  <w:num w:numId="3">
    <w:abstractNumId w:val="14"/>
  </w:num>
  <w:num w:numId="4">
    <w:abstractNumId w:val="24"/>
  </w:num>
  <w:num w:numId="5">
    <w:abstractNumId w:val="25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28"/>
  </w:num>
  <w:num w:numId="12">
    <w:abstractNumId w:val="27"/>
  </w:num>
  <w:num w:numId="13">
    <w:abstractNumId w:val="22"/>
  </w:num>
  <w:num w:numId="14">
    <w:abstractNumId w:val="17"/>
  </w:num>
  <w:num w:numId="15">
    <w:abstractNumId w:val="29"/>
  </w:num>
  <w:num w:numId="16">
    <w:abstractNumId w:val="26"/>
  </w:num>
  <w:num w:numId="17">
    <w:abstractNumId w:val="18"/>
  </w:num>
  <w:num w:numId="18">
    <w:abstractNumId w:val="19"/>
  </w:num>
  <w:num w:numId="19">
    <w:abstractNumId w:val="2"/>
  </w:num>
  <w:num w:numId="20">
    <w:abstractNumId w:val="20"/>
  </w:num>
  <w:num w:numId="21">
    <w:abstractNumId w:val="6"/>
  </w:num>
  <w:num w:numId="22">
    <w:abstractNumId w:val="3"/>
  </w:num>
  <w:num w:numId="23">
    <w:abstractNumId w:val="5"/>
  </w:num>
  <w:num w:numId="24">
    <w:abstractNumId w:val="13"/>
  </w:num>
  <w:num w:numId="25">
    <w:abstractNumId w:val="21"/>
  </w:num>
  <w:num w:numId="26">
    <w:abstractNumId w:val="1"/>
  </w:num>
  <w:num w:numId="27">
    <w:abstractNumId w:val="4"/>
  </w:num>
  <w:num w:numId="28">
    <w:abstractNumId w:val="15"/>
  </w:num>
  <w:num w:numId="29">
    <w:abstractNumId w:val="7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0301"/>
    <w:rsid w:val="000B26AD"/>
    <w:rsid w:val="00252E51"/>
    <w:rsid w:val="002E2AF6"/>
    <w:rsid w:val="0032690D"/>
    <w:rsid w:val="003515E1"/>
    <w:rsid w:val="00397DCE"/>
    <w:rsid w:val="003D3DFA"/>
    <w:rsid w:val="00405B3A"/>
    <w:rsid w:val="004A001A"/>
    <w:rsid w:val="005C68D4"/>
    <w:rsid w:val="0079159A"/>
    <w:rsid w:val="00807C4E"/>
    <w:rsid w:val="00877D26"/>
    <w:rsid w:val="008B6885"/>
    <w:rsid w:val="009015D7"/>
    <w:rsid w:val="009D40F7"/>
    <w:rsid w:val="00A43CD3"/>
    <w:rsid w:val="00A55F73"/>
    <w:rsid w:val="00AF69DF"/>
    <w:rsid w:val="00C22327"/>
    <w:rsid w:val="00C51C94"/>
    <w:rsid w:val="00CA49DA"/>
    <w:rsid w:val="00D044BB"/>
    <w:rsid w:val="00D95236"/>
    <w:rsid w:val="00DF4AD8"/>
    <w:rsid w:val="00E26E62"/>
    <w:rsid w:val="00F1581C"/>
    <w:rsid w:val="00F5328C"/>
    <w:rsid w:val="00F80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FA"/>
  </w:style>
  <w:style w:type="paragraph" w:styleId="1">
    <w:name w:val="heading 1"/>
    <w:basedOn w:val="a"/>
    <w:link w:val="10"/>
    <w:uiPriority w:val="9"/>
    <w:qFormat/>
    <w:rsid w:val="00F803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5094DB"/>
      <w:kern w:val="36"/>
      <w:sz w:val="30"/>
      <w:szCs w:val="30"/>
    </w:rPr>
  </w:style>
  <w:style w:type="paragraph" w:styleId="2">
    <w:name w:val="heading 2"/>
    <w:basedOn w:val="a"/>
    <w:link w:val="20"/>
    <w:uiPriority w:val="9"/>
    <w:qFormat/>
    <w:rsid w:val="00F803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80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8030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8030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F803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301"/>
    <w:rPr>
      <w:rFonts w:ascii="Times New Roman" w:eastAsia="Times New Roman" w:hAnsi="Times New Roman" w:cs="Times New Roman"/>
      <w:b/>
      <w:bCs/>
      <w:color w:val="5094DB"/>
      <w:kern w:val="36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F8030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030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8030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803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F80301"/>
    <w:rPr>
      <w:rFonts w:ascii="Times New Roman" w:eastAsia="Times New Roman" w:hAnsi="Times New Roman" w:cs="Times New Roman"/>
      <w:b/>
      <w:bCs/>
      <w:sz w:val="15"/>
      <w:szCs w:val="15"/>
    </w:rPr>
  </w:style>
  <w:style w:type="numbering" w:customStyle="1" w:styleId="11">
    <w:name w:val="Нет списка1"/>
    <w:next w:val="a2"/>
    <w:uiPriority w:val="99"/>
    <w:semiHidden/>
    <w:unhideWhenUsed/>
    <w:rsid w:val="00F80301"/>
  </w:style>
  <w:style w:type="character" w:styleId="a3">
    <w:name w:val="Hyperlink"/>
    <w:basedOn w:val="a0"/>
    <w:uiPriority w:val="99"/>
    <w:semiHidden/>
    <w:unhideWhenUsed/>
    <w:rsid w:val="00F803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0301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80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80301"/>
    <w:rPr>
      <w:rFonts w:ascii="Courier New" w:eastAsia="Times New Roman" w:hAnsi="Courier New" w:cs="Courier New"/>
      <w:sz w:val="20"/>
      <w:szCs w:val="20"/>
    </w:rPr>
  </w:style>
  <w:style w:type="paragraph" w:styleId="a5">
    <w:name w:val="Normal (Web)"/>
    <w:basedOn w:val="a"/>
    <w:uiPriority w:val="99"/>
    <w:unhideWhenUsed/>
    <w:rsid w:val="00F80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">
    <w:name w:val="head"/>
    <w:basedOn w:val="a"/>
    <w:rsid w:val="00F80301"/>
    <w:pPr>
      <w:pBdr>
        <w:top w:val="single" w:sz="6" w:space="0" w:color="FFFFFF"/>
        <w:bottom w:val="single" w:sz="6" w:space="0" w:color="EDF4F9"/>
      </w:pBdr>
      <w:shd w:val="clear" w:color="auto" w:fill="5094DB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ol">
    <w:name w:val="zagol"/>
    <w:basedOn w:val="a"/>
    <w:rsid w:val="00F8030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earchb">
    <w:name w:val="search_b"/>
    <w:basedOn w:val="a"/>
    <w:rsid w:val="00F80301"/>
    <w:pPr>
      <w:shd w:val="clear" w:color="auto" w:fill="5094DB"/>
      <w:spacing w:before="60" w:after="30" w:line="240" w:lineRule="auto"/>
      <w:jc w:val="center"/>
    </w:pPr>
    <w:rPr>
      <w:rFonts w:ascii="Verdana" w:eastAsia="Times New Roman" w:hAnsi="Verdana" w:cs="Times New Roman"/>
      <w:b/>
      <w:bCs/>
      <w:color w:val="FFFFFF"/>
      <w:sz w:val="20"/>
      <w:szCs w:val="20"/>
    </w:rPr>
  </w:style>
  <w:style w:type="paragraph" w:customStyle="1" w:styleId="searcht">
    <w:name w:val="search_t"/>
    <w:basedOn w:val="a"/>
    <w:rsid w:val="00F80301"/>
    <w:pPr>
      <w:spacing w:before="30" w:after="30" w:line="240" w:lineRule="auto"/>
    </w:pPr>
    <w:rPr>
      <w:rFonts w:ascii="Verdana" w:eastAsia="Times New Roman" w:hAnsi="Verdana" w:cs="Times New Roman"/>
      <w:sz w:val="20"/>
      <w:szCs w:val="20"/>
    </w:rPr>
  </w:style>
  <w:style w:type="paragraph" w:customStyle="1" w:styleId="text">
    <w:name w:val="text"/>
    <w:basedOn w:val="a"/>
    <w:rsid w:val="00F8030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genamediv">
    <w:name w:val="pagename_div"/>
    <w:basedOn w:val="a"/>
    <w:rsid w:val="00F80301"/>
    <w:pPr>
      <w:shd w:val="clear" w:color="auto" w:fill="014286"/>
      <w:spacing w:before="30" w:after="30" w:line="240" w:lineRule="auto"/>
    </w:pPr>
    <w:rPr>
      <w:rFonts w:ascii="Times New Roman" w:eastAsia="Times New Roman" w:hAnsi="Times New Roman" w:cs="Times New Roman"/>
      <w:color w:val="FFFFFF"/>
    </w:rPr>
  </w:style>
  <w:style w:type="paragraph" w:customStyle="1" w:styleId="menulinevert">
    <w:name w:val="menu_line_vert"/>
    <w:basedOn w:val="a"/>
    <w:rsid w:val="00F80301"/>
    <w:pPr>
      <w:spacing w:before="30" w:after="30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enulinevert2">
    <w:name w:val="menu_line_vert2"/>
    <w:basedOn w:val="a"/>
    <w:rsid w:val="00F80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ogo">
    <w:name w:val="logo"/>
    <w:basedOn w:val="a"/>
    <w:rsid w:val="00F80301"/>
    <w:pPr>
      <w:spacing w:before="30" w:after="30" w:line="240" w:lineRule="auto"/>
      <w:textAlignment w:val="bottom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pic">
    <w:name w:val="foto_pic"/>
    <w:basedOn w:val="a"/>
    <w:rsid w:val="00F80301"/>
    <w:pPr>
      <w:pBdr>
        <w:top w:val="single" w:sz="6" w:space="0" w:color="5094DB"/>
        <w:left w:val="single" w:sz="6" w:space="0" w:color="5094DB"/>
        <w:bottom w:val="single" w:sz="6" w:space="0" w:color="5094DB"/>
        <w:right w:val="single" w:sz="6" w:space="0" w:color="5094DB"/>
      </w:pBdr>
      <w:shd w:val="clear" w:color="auto" w:fill="C5DFF5"/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gor">
    <w:name w:val="foto_gor"/>
    <w:basedOn w:val="a"/>
    <w:rsid w:val="00F80301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text">
    <w:name w:val="foto_text"/>
    <w:basedOn w:val="a"/>
    <w:rsid w:val="00F80301"/>
    <w:pPr>
      <w:spacing w:before="30" w:after="30" w:line="240" w:lineRule="auto"/>
      <w:ind w:left="7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">
    <w:name w:val="col1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1sel">
    <w:name w:val="col1_sel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1click">
    <w:name w:val="col1_click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2">
    <w:name w:val="col2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2sel">
    <w:name w:val="col2_sel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2click">
    <w:name w:val="col2_click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3">
    <w:name w:val="col3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</w:rPr>
  </w:style>
  <w:style w:type="paragraph" w:customStyle="1" w:styleId="col3sel">
    <w:name w:val="col3_sel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333333"/>
      <w:sz w:val="20"/>
      <w:szCs w:val="20"/>
    </w:rPr>
  </w:style>
  <w:style w:type="paragraph" w:customStyle="1" w:styleId="col3click">
    <w:name w:val="col3_click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4">
    <w:name w:val="col4"/>
    <w:basedOn w:val="a"/>
    <w:rsid w:val="00F80301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4sel">
    <w:name w:val="col4_sel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col4click">
    <w:name w:val="col4_click"/>
    <w:basedOn w:val="a"/>
    <w:rsid w:val="00F80301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333333"/>
      <w:sz w:val="20"/>
      <w:szCs w:val="20"/>
    </w:rPr>
  </w:style>
  <w:style w:type="paragraph" w:customStyle="1" w:styleId="block">
    <w:name w:val="block"/>
    <w:basedOn w:val="a"/>
    <w:rsid w:val="00F80301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lockselect">
    <w:name w:val="block_select"/>
    <w:basedOn w:val="a"/>
    <w:rsid w:val="00F80301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basedOn w:val="a"/>
    <w:uiPriority w:val="1"/>
    <w:qFormat/>
    <w:rsid w:val="00F80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uiPriority w:val="99"/>
    <w:semiHidden/>
    <w:unhideWhenUsed/>
    <w:rsid w:val="00F80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semiHidden/>
    <w:rsid w:val="00F80301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12"/>
    <w:basedOn w:val="a"/>
    <w:rsid w:val="00F80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9">
    <w:name w:val="Strong"/>
    <w:basedOn w:val="a0"/>
    <w:uiPriority w:val="22"/>
    <w:qFormat/>
    <w:rsid w:val="00F80301"/>
    <w:rPr>
      <w:b/>
      <w:bCs/>
    </w:rPr>
  </w:style>
  <w:style w:type="paragraph" w:styleId="31">
    <w:name w:val="Body Text Indent 3"/>
    <w:basedOn w:val="a"/>
    <w:link w:val="32"/>
    <w:uiPriority w:val="99"/>
    <w:semiHidden/>
    <w:unhideWhenUsed/>
    <w:rsid w:val="00F80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F80301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F8030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rsid w:val="00F8030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Содержимое таблицы"/>
    <w:basedOn w:val="a"/>
    <w:rsid w:val="00F80301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252E51"/>
    <w:pPr>
      <w:ind w:left="720"/>
      <w:contextualSpacing/>
    </w:pPr>
  </w:style>
  <w:style w:type="paragraph" w:customStyle="1" w:styleId="Default">
    <w:name w:val="Default"/>
    <w:rsid w:val="005C68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9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1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34A7E-8A96-4931-9355-5186FF1C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63</Pages>
  <Words>27239</Words>
  <Characters>155267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SOSCH</Company>
  <LinksUpToDate>false</LinksUpToDate>
  <CharactersWithSpaces>182142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Yusup</dc:creator>
  <cp:lastModifiedBy>Admin</cp:lastModifiedBy>
  <cp:revision>2</cp:revision>
  <cp:lastPrinted>2014-02-10T12:02:00Z</cp:lastPrinted>
  <dcterms:created xsi:type="dcterms:W3CDTF">2018-05-23T10:06:00Z</dcterms:created>
  <dcterms:modified xsi:type="dcterms:W3CDTF">2018-05-23T10:06:00Z</dcterms:modified>
</cp:coreProperties>
</file>