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68020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МОН РД</w:t>
      </w:r>
      <w:bookmarkEnd w:id="1"/>
      <w:r>
        <w:rPr>
          <w:rFonts w:ascii="Times New Roman" w:hAnsi="Times New Roman"/>
          <w:b/>
          <w:i w:val="false"/>
          <w:color w:val="000000"/>
          <w:sz w:val="28"/>
        </w:rPr>
        <w:t xml:space="preserve"> </w:t>
      </w:r>
    </w:p>
    <w:p>
      <w:pPr>
        <w:spacing w:before="0" w:after="0" w:line="408"/>
        <w:ind w:left="120"/>
        <w:jc w:val="center"/>
      </w:pPr>
      <w:bookmarkStart w:name="f11d21d1-8bec-4df3-85d2-f4d0bca3e7ae" w:id="2"/>
      <w:r>
        <w:rPr>
          <w:rFonts w:ascii="Times New Roman" w:hAnsi="Times New Roman"/>
          <w:b/>
          <w:i w:val="false"/>
          <w:color w:val="000000"/>
          <w:sz w:val="28"/>
        </w:rPr>
        <w:t>МР Каякентский район</w:t>
      </w:r>
      <w:bookmarkEnd w:id="2"/>
    </w:p>
    <w:p>
      <w:pPr>
        <w:spacing w:before="0" w:after="0" w:line="408"/>
        <w:ind w:left="120"/>
        <w:jc w:val="center"/>
      </w:pPr>
      <w:r>
        <w:rPr>
          <w:rFonts w:ascii="Times New Roman" w:hAnsi="Times New Roman"/>
          <w:b/>
          <w:i w:val="false"/>
          <w:color w:val="000000"/>
          <w:sz w:val="28"/>
        </w:rPr>
        <w:t>МКОУ "Капкайкентская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Мансуров М. 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3661893)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с. Капкайкент</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w:t>
      </w:r>
      <w:bookmarkEnd w:id="4"/>
    </w:p>
    <w:p>
      <w:pPr>
        <w:spacing w:before="0" w:after="0"/>
        <w:ind w:left="120"/>
        <w:jc w:val="left"/>
      </w:pPr>
    </w:p>
    <w:bookmarkStart w:name="block-27680207" w:id="5"/>
    <w:p>
      <w:pPr>
        <w:sectPr>
          <w:pgSz w:w="11906" w:h="16383" w:orient="portrait"/>
        </w:sectPr>
      </w:pPr>
    </w:p>
    <w:bookmarkEnd w:id="5"/>
    <w:bookmarkEnd w:id="0"/>
    <w:bookmarkStart w:name="block-27680208"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27680208" w:id="8"/>
    <w:p>
      <w:pPr>
        <w:sectPr>
          <w:pgSz w:w="11906" w:h="16383" w:orient="portrait"/>
        </w:sectPr>
      </w:pPr>
    </w:p>
    <w:bookmarkEnd w:id="8"/>
    <w:bookmarkEnd w:id="6"/>
    <w:bookmarkStart w:name="block-27680206"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2"/>
      <w:r>
        <w:rPr>
          <w:rFonts w:ascii="Times New Roman" w:hAnsi="Times New Roman"/>
          <w:b w:val="false"/>
          <w:i w:val="false"/>
          <w:color w:val="000000"/>
          <w:sz w:val="28"/>
        </w:rPr>
        <w:t>и другие (по выбору).</w:t>
      </w:r>
      <w:bookmarkEnd w:id="12"/>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3"/>
      <w:r>
        <w:rPr>
          <w:rFonts w:ascii="Times New Roman" w:hAnsi="Times New Roman"/>
          <w:b w:val="false"/>
          <w:i w:val="false"/>
          <w:color w:val="000000"/>
          <w:sz w:val="28"/>
        </w:rPr>
        <w:t>и другие.</w:t>
      </w:r>
      <w:bookmarkEnd w:id="13"/>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5"/>
      <w:r>
        <w:rPr>
          <w:rFonts w:ascii="Times New Roman" w:hAnsi="Times New Roman"/>
          <w:b w:val="false"/>
          <w:i w:val="false"/>
          <w:color w:val="000000"/>
          <w:sz w:val="28"/>
        </w:rPr>
        <w:t>и другие (по выбору).</w:t>
      </w:r>
      <w:bookmarkEnd w:id="15"/>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6"/>
      <w:r>
        <w:rPr>
          <w:rFonts w:ascii="Times New Roman" w:hAnsi="Times New Roman"/>
          <w:b w:val="false"/>
          <w:i w:val="false"/>
          <w:color w:val="333333"/>
          <w:sz w:val="28"/>
        </w:rPr>
        <w:t>и другие (по выбору).</w:t>
      </w:r>
      <w:bookmarkEnd w:id="16"/>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0"/>
      <w:r>
        <w:rPr>
          <w:rFonts w:ascii="Times New Roman" w:hAnsi="Times New Roman"/>
          <w:b w:val="false"/>
          <w:i w:val="false"/>
          <w:color w:val="000000"/>
          <w:sz w:val="28"/>
        </w:rPr>
        <w:t>(1-2 произведения) и другие.</w:t>
      </w:r>
      <w:bookmarkEnd w:id="20"/>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4"/>
      <w:r>
        <w:rPr>
          <w:rFonts w:ascii="Times New Roman" w:hAnsi="Times New Roman"/>
          <w:b w:val="false"/>
          <w:i w:val="false"/>
          <w:color w:val="000000"/>
          <w:sz w:val="28"/>
        </w:rPr>
        <w:t>М. М. Зощенко и др.</w:t>
      </w:r>
      <w:bookmarkEnd w:id="54"/>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 xml:space="preserve">, сказки народов России </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4"/>
      <w:r>
        <w:rPr>
          <w:rFonts w:ascii="Times New Roman" w:hAnsi="Times New Roman"/>
          <w:b w:val="false"/>
          <w:i w:val="false"/>
          <w:color w:val="333333"/>
          <w:sz w:val="28"/>
        </w:rPr>
        <w:t>и другие (по выбору).</w:t>
      </w:r>
      <w:bookmarkEnd w:id="74"/>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79"/>
      <w:r>
        <w:rPr>
          <w:rFonts w:ascii="Times New Roman" w:hAnsi="Times New Roman"/>
          <w:b w:val="false"/>
          <w:i w:val="false"/>
          <w:color w:val="333333"/>
          <w:sz w:val="28"/>
        </w:rPr>
        <w:t>и другие (по выбору).</w:t>
      </w:r>
      <w:bookmarkEnd w:id="79"/>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27680206" w:id="91"/>
    <w:p>
      <w:pPr>
        <w:sectPr>
          <w:pgSz w:w="11906" w:h="16383" w:orient="portrait"/>
        </w:sectPr>
      </w:pPr>
    </w:p>
    <w:bookmarkEnd w:id="91"/>
    <w:bookmarkEnd w:id="9"/>
    <w:bookmarkStart w:name="block-27680210"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27680210" w:id="93"/>
    <w:p>
      <w:pPr>
        <w:sectPr>
          <w:pgSz w:w="11906" w:h="16383" w:orient="portrait"/>
        </w:sectPr>
      </w:pPr>
    </w:p>
    <w:bookmarkEnd w:id="93"/>
    <w:bookmarkEnd w:id="92"/>
    <w:bookmarkStart w:name="block-27680209"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27680209" w:id="95"/>
    <w:p>
      <w:pPr>
        <w:sectPr>
          <w:pgSz w:w="16383" w:h="11906" w:orient="landscape"/>
        </w:sectPr>
      </w:pPr>
    </w:p>
    <w:bookmarkEnd w:id="95"/>
    <w:bookmarkEnd w:id="94"/>
    <w:bookmarkStart w:name="block-27680213"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[г] -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Сочетания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8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6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21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 С. Пушкина «Сказка о царе Салтане…»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 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 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7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 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 А. Есенина "Берёза", "Черёмуха"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 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45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 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 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8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21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19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80213" w:id="97"/>
    <w:p>
      <w:pPr>
        <w:sectPr>
          <w:pgSz w:w="16383" w:h="11906" w:orient="landscape"/>
        </w:sectPr>
      </w:pPr>
    </w:p>
    <w:bookmarkEnd w:id="97"/>
    <w:bookmarkEnd w:id="96"/>
    <w:bookmarkStart w:name="block-27680211"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3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6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8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8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9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0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2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680211" w:id="99"/>
    <w:p>
      <w:pPr>
        <w:sectPr>
          <w:pgSz w:w="16383" w:h="11906" w:orient="landscape"/>
        </w:sectPr>
      </w:pPr>
    </w:p>
    <w:bookmarkEnd w:id="99"/>
    <w:bookmarkEnd w:id="98"/>
    <w:bookmarkStart w:name="block-27680212"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7680212" w:id="101"/>
    <w:p>
      <w:pPr>
        <w:sectPr>
          <w:pgSz w:w="11906" w:h="16383" w:orient="portrait"/>
        </w:sectPr>
      </w:pPr>
    </w:p>
    <w:bookmarkEnd w:id="101"/>
    <w:bookmarkEnd w:id="10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