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11.4.8 (Apache licensed) using REFERENCE JAXB in BellSoft Java 17.0.7 on Linux -->
    <w:p>
      <w:pPr>
        <w:spacing w:before="0" w:after="0" w:line="408"/>
        <w:ind w:left="120"/>
        <w:jc w:val="center"/>
      </w:pPr>
      <w:bookmarkStart w:name="block-27650646" w:id="0"/>
      <w:r>
        <w:rPr>
          <w:rFonts w:ascii="Times New Roman" w:hAnsi="Times New Roman"/>
          <w:b/>
          <w:i w:val="false"/>
          <w:color w:val="000000"/>
          <w:sz w:val="28"/>
        </w:rPr>
        <w:t>МИНИСТЕРСТВО ПРОСВЕЩЕНИЯ РОССИЙСКОЙ ФЕДЕРАЦИИ</w:t>
      </w:r>
    </w:p>
    <w:p>
      <w:pPr>
        <w:spacing w:before="0" w:after="0" w:line="408"/>
        <w:ind w:left="120"/>
        <w:jc w:val="center"/>
      </w:pPr>
    </w:p>
    <w:p>
      <w:pPr>
        <w:spacing w:before="0" w:after="0" w:line="408"/>
        <w:ind w:left="120"/>
        <w:jc w:val="center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МКОУ "Капкайкентская СОШ"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tbl>
      <w:tblPr>
        <w:tblStyle w:val="a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3114"/>
        <w:gridCol w:w="3115"/>
        <w:gridCol w:w="3115"/>
      </w:tblGrid>
      <w:tr w:rsidRPr="00E2220E" w:rsidR="00C53FFE" w:rsidTr="000D4161" w14:paraId="26A8C608" w14:textId="77777777">
        <w:tc>
          <w:tcPr>
            <w:tcW w:w="3114" w:type="dxa"/>
          </w:tcPr>
          <w:p w:rsidRPr="0040209D" w:rsidR="00C53FFE" w:rsidP="000D4161" w:rsidRDefault="00C53FFE" w14:paraId="1C4917E0" w14:textId="77777777">
            <w:pPr>
              <w:autoSpaceDE w:val="false"/>
              <w:autoSpaceDN w:val="false"/>
              <w:spacing w:after="120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Pr="008944ED" w:rsidR="004E6975" w:rsidP="004E6975" w:rsidRDefault="004E6975" w14:paraId="4692BCC6" w14:textId="460389BA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0660D585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4BEBFDC6" w14:textId="5F4E5880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[укажите ФИО]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736015" w14:textId="6E67492A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[число]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[месяц]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[год]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5EFBAE4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Pr="0040209D" w:rsidR="00C53FFE" w:rsidP="000D4161" w:rsidRDefault="00C53FFE" w14:paraId="785AC6EA" w14:textId="7777777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Pr="008944ED" w:rsidR="004E6975" w:rsidP="004E6975" w:rsidRDefault="004E6975" w14:paraId="5A426C1A" w14:textId="616ED2BB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413A0D31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6B18F248" w14:textId="5EF4DBA4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[укажите ФИО]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139A0F" w14:textId="0F5E1330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[число]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[месяц]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[год]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6E0A703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P="000E6D86" w:rsidRDefault="000E6D86" w14:paraId="62B4B5BD" w14:textId="0770E67C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Pr="008944ED" w:rsidR="000E6D86" w:rsidP="000E6D86" w:rsidRDefault="008610C7" w14:paraId="6422558D" w14:textId="727F7A8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0E6D86" w:rsidP="000E6D86" w:rsidRDefault="000E6D86" w14:paraId="0BDDA521" w14:textId="247CC06E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86502D" w:rsidP="0086502D" w:rsidRDefault="0086502D" w14:paraId="003A1438" w14:textId="3639A1FA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[укажите ФИО]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0E6D86" w:rsidP="000E6D86" w:rsidRDefault="008944ED" w14:paraId="5114A36D" w14:textId="100F0751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[число]</w:t>
            </w:r>
            <w:proofErr w:type="spellStart"/>
            <w:r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[месяц]</w:t>
            </w:r>
            <w:proofErr w:type="spellStart"/>
            <w:proofErr w:type="gram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[год]</w:t>
            </w:r>
            <w:proofErr w:type="spell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2EA90EC7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РАБОЧАЯ ПРОГРАММА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(</w:t>
      </w:r>
      <w:r>
        <w:rPr>
          <w:rFonts w:ascii="Times New Roman" w:hAnsi="Times New Roman"/>
          <w:b w:val="false"/>
          <w:i w:val="false"/>
          <w:color w:val="000000"/>
          <w:sz w:val="28"/>
        </w:rPr>
        <w:t>ID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3658134)</w:t>
      </w:r>
    </w:p>
    <w:p>
      <w:pPr>
        <w:spacing w:before="0" w:after="0"/>
        <w:ind w:left="120"/>
        <w:jc w:val="center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учебного предмета «Русский язык»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для обучающихся 1-4 классов </w:t>
      </w: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left"/>
      </w:pPr>
    </w:p>
    <w:bookmarkStart w:name="block-27650646" w:id="1"/>
    <w:p>
      <w:pPr>
        <w:sectPr>
          <w:pgSz w:w="11906" w:h="16383" w:orient="portrait"/>
        </w:sectPr>
      </w:pPr>
    </w:p>
    <w:bookmarkEnd w:id="1"/>
    <w:bookmarkEnd w:id="0"/>
    <w:bookmarkStart w:name="block-27650645" w:id="2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ПОЯСНИТЕЛЬНАЯ ЗАПИСКА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Рабочая программа учебного предмета «Русский язык»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(предметная область «Русский язык и литературное чтение»)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язык»), а также ориентирована на целевые приоритеты, сформулированные в федеральной рабочей программе воспитания.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Calibri" w:hAnsi="Calibri"/>
          <w:b/>
          <w:i w:val="false"/>
          <w:color w:val="000000"/>
          <w:sz w:val="28"/>
        </w:rPr>
        <w:t>ОБЩАЯ ХАРАКТЕРИСТИКА УЧЕБНОГО ПРЕДМЕТА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«РУССКИЙ ЯЗЫК»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ЦЕЛИ ИЗУЧЕНИЯ УЧЕБНОГО ПРЕДМЕТА</w:t>
      </w:r>
      <w:r>
        <w:rPr>
          <w:rFonts w:ascii="Times New Roman" w:hAnsi="Times New Roman"/>
          <w:b/>
          <w:i w:val="false"/>
          <w:color w:val="333333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«РУССКИЙ ЯЗЫК»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русского языка направлено на достижение следующих целей: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2)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3)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МЕСТО УЧЕБНОГО ПРЕДМЕТА</w:t>
      </w:r>
      <w:r>
        <w:rPr>
          <w:rFonts w:ascii="Times New Roman" w:hAnsi="Times New Roman"/>
          <w:b/>
          <w:i w:val="false"/>
          <w:color w:val="333333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«РУССКИЙ ЯЗЫК» В УЧЕБНОМ ПЛАНЕ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Общее число часов, отведённых на изучение «Русского языка», – 675 (5 часов в неделю в каждом классе): в 1 классе – 165 ч, во 2–4 классах – по 170 ч.</w:t>
      </w:r>
    </w:p>
    <w:bookmarkStart w:name="block-27650645" w:id="3"/>
    <w:p>
      <w:pPr>
        <w:sectPr>
          <w:pgSz w:w="11906" w:h="16383" w:orient="portrait"/>
        </w:sectPr>
      </w:pPr>
    </w:p>
    <w:bookmarkEnd w:id="3"/>
    <w:bookmarkEnd w:id="2"/>
    <w:bookmarkStart w:name="block-27650649" w:id="4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СОДЕРЖАНИЕ УЧЕБНОГО ПРЕДМЕТА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Обучение грамоте</w:t>
      </w:r>
      <w:bookmarkStart w:name="_ftnref1" w:id="5"/>
      <w:hyperlink w:anchor="_ftn1">
        <w:r>
          <w:rPr>
            <w:rFonts w:ascii="Times New Roman" w:hAnsi="Times New Roman"/>
            <w:b/>
            <w:i w:val="false"/>
            <w:color w:val="0000ff"/>
            <w:sz w:val="24"/>
            <w:u w:val="single"/>
          </w:rPr>
          <w:t/>
        </w:r>
        <w:r>
          <w:rPr>
            <w:rFonts w:ascii="Times New Roman" w:hAnsi="Times New Roman"/>
            <w:b/>
            <w:i w:val="false"/>
            <w:color w:val="0000ff"/>
            <w:sz w:val="24"/>
          </w:rPr>
          <w:t>[1]</w:t>
        </w:r>
      </w:hyperlink>
      <w:bookmarkEnd w:id="5"/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Развитие речи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Составление небольших рассказов на основе собственных игр, занятий.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Слово и предложение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Различение слова и предложения. Работа с предложением: выделение слов, изменение их порядка.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Фонетика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Звуки речи. Единство звукового состава слова и его значения. Звуковой анализ слова, работа со звуковыми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Графика</w:t>
      </w:r>
      <w:bookmarkStart w:name="_ftnref1" w:id="6"/>
      <w:hyperlink r:id="rId4">
        <w:r>
          <w:rPr>
            <w:rFonts w:ascii="Times New Roman" w:hAnsi="Times New Roman"/>
            <w:b/>
            <w:i w:val="false"/>
            <w:color w:val="0093ff"/>
            <w:sz w:val="24"/>
            <w:u w:val="single"/>
          </w:rPr>
          <w:t/>
        </w:r>
        <w:r>
          <w:rPr>
            <w:rFonts w:ascii="Times New Roman" w:hAnsi="Times New Roman"/>
            <w:b/>
            <w:i w:val="false"/>
            <w:color w:val="0093ff"/>
            <w:sz w:val="24"/>
          </w:rPr>
          <w:t>[2]</w:t>
        </w:r>
      </w:hyperlink>
      <w:bookmarkEnd w:id="6"/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Различение звука и буквы: буква как знак звука. Слоговой принцип русской графики. Буквы гласных как показатель твёрдости — 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Письмо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Орфография и пунктуация</w:t>
      </w:r>
      <w:bookmarkStart w:name="_ftnref1" w:id="7"/>
      <w:hyperlink r:id="rId5">
        <w:r>
          <w:rPr>
            <w:rFonts w:ascii="Times New Roman" w:hAnsi="Times New Roman"/>
            <w:b/>
            <w:i w:val="false"/>
            <w:color w:val="0093ff"/>
            <w:sz w:val="24"/>
            <w:u w:val="single"/>
          </w:rPr>
          <w:t/>
        </w:r>
        <w:r>
          <w:rPr>
            <w:rFonts w:ascii="Times New Roman" w:hAnsi="Times New Roman"/>
            <w:b/>
            <w:i w:val="false"/>
            <w:color w:val="0093ff"/>
            <w:sz w:val="24"/>
          </w:rPr>
          <w:t>[3]</w:t>
        </w:r>
      </w:hyperlink>
      <w:bookmarkEnd w:id="7"/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правописания и их применение: раздельное написание слов; обозначение гласных после шипящих в сочетаниях жи, ши (в положении под ударением), ча, ща, чу, щу;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СИСТЕМАТИЧЕСКИЙ КУРС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Общие сведения о языке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Язык как основное средство человеческого общения. Цели и ситуации общения.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Фонетика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[й’] и гласный звук [и]. Шипящие [ж], [ш], [ч’], [щ’].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Слог. Количество слогов в слове. Ударный слог. Деление слов на слоги (простые случаи, без стечения согласных).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Графика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Звук и буква. Различение звуков и букв. Обозначение на письме твёрдости согласных звуков буквами а, о, у, ы, э; слова с буквой э. Обозначение на письме мягкости согласных звуков буквами е, ё, ю, я, и. Функции букв е, ё, ю, я. Мягкий знак как показатель мягкости предшествующего согласного звука в конце слова.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Установление соотношения звукового и буквенного состава слова в словах типа стол, конь.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Небуквенные графические средства: пробел между словами, знак переноса.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Орфоэпия</w:t>
      </w:r>
      <w:bookmarkStart w:name="_ftnref1" w:id="8"/>
      <w:hyperlink r:id="rId6">
        <w:r>
          <w:rPr>
            <w:rFonts w:ascii="Times New Roman" w:hAnsi="Times New Roman"/>
            <w:b/>
            <w:i w:val="false"/>
            <w:color w:val="0093ff"/>
            <w:sz w:val="24"/>
            <w:u w:val="single"/>
          </w:rPr>
          <w:t/>
        </w:r>
        <w:r>
          <w:rPr>
            <w:rFonts w:ascii="Times New Roman" w:hAnsi="Times New Roman"/>
            <w:b/>
            <w:i w:val="false"/>
            <w:color w:val="0093ff"/>
            <w:sz w:val="24"/>
          </w:rPr>
          <w:t>[4]</w:t>
        </w:r>
      </w:hyperlink>
      <w:bookmarkEnd w:id="8"/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Лексика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Слово как единица языка (ознакомление).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Слово как название предмета, признака предмета, действия предмета (ознакомление).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Выявление слов, значение которых требует уточнения.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Синтаксис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Предложение как единица языка (ознакомление).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Восстановление деформированных предложений. Составление предложений из набора форм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Орфография и пунктуация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правописания и их применение: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раздельное написание слов в предложении;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прописная буква в начале предложения и в именах собственных: в именах и фамилиях людей, кличках животных;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перенос слов (без учёта морфемного членения слова);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гласные после шипящих в сочетаниях жи, ши (в положении под ударением), ча, ща, чу, щу;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сочетания чк, чн;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слова с непроверяемыми гласными и согласными (перечень слов в орфографическом словаре учебника);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знаки препинания в конце предложения: точка, вопросительный и восклицательный знаки.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Алгоритм списывания текста.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Развитие речи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Речь как основная форма общения между людьми. Текст как единица речи (ознакомление).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Составление небольших рассказов на основе наблюдений.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2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Общие сведения о языке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Фонетика и графика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Смыслоразличительная функция звуков; различение звуков и букв; различение ударных и безударных гласных звуков, согласного звука [й’] и гласного звука [и], твёрдых и мягких согласных звуков, звонких и глухих согласных звуков; шипящие согласные звуки [ж], [ш], [ч’], [щ’]; обозначение на письме твёрдости и мягкости согласных звуков, функции букв е, ё, ю, я (повторение изученного в 1 классе).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Парные и непарные по твёрдости ‑ мягкости согласные звуки.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Парные и непарные по звонкости ‑ глухости согласные звуки.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Качественная характеристика звука: гласный ‑ согласный; гласный ударный ‑ безударный; согласный твёрдый ‑ мягкий, парный ‑ непарный; согласный звонкий ‑ глухой, парный ‑ непарный.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Функции ь: показатель мягкости предшествующего согласного в конце и в середине слова; разделительный. Использование на письме разделительных ъ и ь.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Соотношение звукового и буквенного состава в словах с буквами е, ё, ю, я (в начале слова и после гласных).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Деление слов на слоги (в том числе при стечении согласных).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знания алфавита при работе со словарями.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Орфоэпия</w:t>
      </w:r>
      <w:bookmarkStart w:name="_ftnref1" w:id="9"/>
      <w:hyperlink r:id="rId7">
        <w:r>
          <w:rPr>
            <w:rFonts w:ascii="Times New Roman" w:hAnsi="Times New Roman"/>
            <w:b/>
            <w:i w:val="false"/>
            <w:color w:val="0093ff"/>
            <w:sz w:val="24"/>
            <w:u w:val="single"/>
          </w:rPr>
          <w:t/>
        </w:r>
        <w:r>
          <w:rPr>
            <w:rFonts w:ascii="Times New Roman" w:hAnsi="Times New Roman"/>
            <w:b/>
            <w:i w:val="false"/>
            <w:color w:val="0093ff"/>
            <w:sz w:val="24"/>
          </w:rPr>
          <w:t>[4]</w:t>
        </w:r>
      </w:hyperlink>
      <w:bookmarkEnd w:id="9"/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Лексика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Однозначные и многозначные слова (простые случаи, наблюдение).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Наблюдение за использованием в речи синонимов, антонимов.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Состав слова (морфемика)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Суффикс как часть слова (наблюдение). Приставка как часть слова (наблюдение).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Морфология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Имя существительное (ознакомление): общее значение, вопросы («кто?», «что?»), употребление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Глагол (ознакомление): общее значение, вопросы («что делать?», «что сделать?» и другие), употребление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Имя прилагательное (ознакомление): общее значение, вопросы («какой?», «какая?», «какое?», «какие?»), употребление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Предлог. Отличие предлогов от приставок. Наиболее распространённые предлоги: в, на, из, без, над, до, у, о, об и другое.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Синтаксис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Порядок слов в предложении; связь слов в предложении (повторение).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предложений по цели высказывания: повествовательные, вопросительные, побудительные предложения.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предложений по эмоциональной окраске (по интонации): восклицательные и невосклицательные предложения.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Орфография и пунктуация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жи, ши (в положении под ударением), ча, ща, чу, щу; сочетания чк, чн (повторение правил правописания, изученных в 1 классе).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текстов.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правописания и их применение: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разделительный мягкий знак;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сочетания чт, щн, нч;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проверяемые безударные гласные в корне слова;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парные звонкие и глухие согласные в корне слова;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непроверяемые гласные и согласные (перечень слов в орфографическом словаре учебника);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прописная буква в именах собственных: имена, фамилии, отчества людей, клички животных, географические названия;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раздельное написание предлогов с именами существительными.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Развитие речи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другое).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Составление устного рассказа по репродукции картины. Составление устного рассказа с опорой на личные наблюдения и на вопросы.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Типы текстов: описание, повествование, рассуждение, их особенности (первичное ознакомление).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Поздравление и поздравительная открытка.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Подробное изложение повествовательного текста объёмом 30-45 слов с опорой на вопросы.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3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Сведения о русском языке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Фонетика и графика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Соотношение звукового и буквенного состава в словах с разделительными ь и ъ, в словах с непроизносимыми согласными.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алфавита при работе со словарями, справочниками, каталогами.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Орфоэпия</w:t>
      </w:r>
      <w:bookmarkStart w:name="_ftnref1" w:id="10"/>
      <w:hyperlink r:id="rId8">
        <w:r>
          <w:rPr>
            <w:rFonts w:ascii="Times New Roman" w:hAnsi="Times New Roman"/>
            <w:b/>
            <w:i w:val="false"/>
            <w:color w:val="0093ff"/>
            <w:sz w:val="24"/>
            <w:u w:val="single"/>
          </w:rPr>
          <w:t/>
        </w:r>
        <w:r>
          <w:rPr>
            <w:rFonts w:ascii="Times New Roman" w:hAnsi="Times New Roman"/>
            <w:b/>
            <w:i w:val="false"/>
            <w:color w:val="0093ff"/>
            <w:sz w:val="24"/>
          </w:rPr>
          <w:t>[4]</w:t>
        </w:r>
      </w:hyperlink>
      <w:bookmarkEnd w:id="10"/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орфоэпического словаря для решения практических задач.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Лексика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Повторение: лексическое значение слова.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Прямое и переносное значение слова (ознакомление). Устаревшие слова (ознакомление).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Состав слова (морфемика)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Однокоренные слова и формы одного и того же слова. Корень, приставка, суффикс ‑ значимые части слова. Нулевое окончание (ознакомление). Выделение в словах с однозначно выделяемыми морфемами окончания, корня, приставки, суффикса.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Морфология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Части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3го склонения. Имена существительные одушевлённые и неодушевлённые.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-ий, -ов, -ин). Склонение имён прилагательных.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Частица не, её значение.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Синтаксис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Предложение. Установление при помощи смысловых (синтаксических) вопросов связи между словами в предложении. Главные члены предложения ‑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Наблюдение за однородными членами предложения с союзами и, а, но и без союзов.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Орфография и пунктуация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орфографического словаря для определения (уточнения) написания слова.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правописания и их применение: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разделительный твёрдый знак;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непроизносимые согласные в корне слова;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мягкий знак после шипящих на конце имён существительных;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безударные гласные в падежных окончаниях имён существительных (на уровне наблюдения);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безударные гласные в падежных окончаниях имён прилагательных (на уровне наблюдения);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раздельное написание предлогов с личными местоимениями;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непроверяемые гласные и согласные (перечень слов в орфографическом словаре учебника);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раздельное написание частицы не с глаголами.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Развитие речи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Нормы речевого этикета: устное и письменное приглашение, просьба, извинение, благодарность, отказ и другое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Особенности речевого этикета в условиях общения с людьми, плохо владеющими русским языком.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и, а, но. Ключевые слова в тексте.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типов текстов (повествование, описание, рассуждение) и создание собственных текстов заданного типа.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Жанр письма, объявления.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Изложение текста по коллективно или самостоятельно составленному плану.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Изучающее чтение. Функции ознакомительного чтения, ситуации применения.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4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Сведения о русском языке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Русский язык как язык межнационального общения. Различные методы познания языка: наблюдение, анализ, лингвистический эксперимент, миниисследование, проект.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Фонетика и графика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Характеристика, сравнение, классификация звуков вне слова и в слове по заданным параметрам. Звукобуквенный разбор слова (по отработанному алгоритму).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Орфоэпия</w:t>
      </w:r>
      <w:bookmarkStart w:name="_ftnref1" w:id="11"/>
      <w:hyperlink r:id="rId9">
        <w:r>
          <w:rPr>
            <w:rFonts w:ascii="Times New Roman" w:hAnsi="Times New Roman"/>
            <w:b/>
            <w:i w:val="false"/>
            <w:color w:val="0093ff"/>
            <w:sz w:val="24"/>
            <w:u w:val="single"/>
          </w:rPr>
          <w:t/>
        </w:r>
        <w:r>
          <w:rPr>
            <w:rFonts w:ascii="Times New Roman" w:hAnsi="Times New Roman"/>
            <w:b/>
            <w:i w:val="false"/>
            <w:color w:val="0093ff"/>
            <w:sz w:val="24"/>
          </w:rPr>
          <w:t>[4]</w:t>
        </w:r>
      </w:hyperlink>
      <w:bookmarkEnd w:id="11"/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орфоэпических словарей русского языка при определении правильного произношения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Лексика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Наблюдение за использованием в речи фразеологизмов (простые случаи).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Состав слова (морфемика)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Основа слова.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 неизменяемых слов (ознакомление).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Значение наиболее употребляемых суффиксов изученных частей речи (ознакомление).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Морфология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Части речи самостоятельные и служебные.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Имя существительное. Склонение имён существительных (кроме существительных на -мя, -ий, -ие, -ия; на -ья типа гостья, на ье типа ожерелье во множественном числе; а также кроме собственных имён существительных на -ов, -ин, -ий); имена существительные 1, 2, 3го склонения (повторение изученного). Несклоняемые имена существительные (ознакомление).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Местоимение. Личные местоимения (повторение). Личные местоимения 1го и 3го лица единственного и множественного числа; склонение личных местоимений.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Глагол. Изменение глаголов по лицам и числам в настоящем и будущем времени (спряжение). І и ІІ спряжение глаголов. Способы определения I и II спряжения глаголов.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Наречие (общее представление). Значение, вопросы, употребление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Предлог. Отличие предлогов от приставок (повторение).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Союз; союзы и, а, но в простых и сложных предложениях.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Частица не, её значение (повторение).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Синтаксис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вопросов); распространённые и нераспространённые предложения (повторение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Предложения с однородными членами: без союзов, с союзами а, но, с одиночным союзом и. Интонация перечисления в предложениях с однородными членами.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Простое и сложное предложение (ознакомление). Сложные предложения: сложносочинённые с союзами и, а, но; бессоюзные сложные предложения (без называния терминов).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Орфография и пунктуация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орфографического словаря для определения (уточнения) написания слова.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правописания и их применение: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безударные падежные окончания имён существительных (кроме существительных на -мя, -ий, -ие, -ия, на -ья типа гостья, на ье типа ожерелье во множественном числе, а также кроме собственных имён существительных на -ов, -ин, -ий);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безударные падежные окончания имён прилагательных;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мягкий знак после шипящих на конце глаголов в форме 2го лица единственного числа;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наличие или отсутствие мягкого знака в глаголах на -ться и -тся;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безударные личные окончания глаголов;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знаки препинания в предложениях с однородными членами, соединёнными союзами и, а, но и без союзов.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Знаки препинания в сложном предложении, состоящем из двух простых (наблюдение).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Знаки препинания в предложении с прямой речью после слов автора (наблюдение).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Развитие речи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Изложение (подробный устный и письменный пересказ текста; выборочный устный пересказ текста).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Сочинение как вид письменной работы.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>
      <w:pPr>
        <w:spacing w:before="0" w:after="0" w:line="264"/>
        <w:ind w:left="120"/>
        <w:jc w:val="both"/>
      </w:pPr>
      <w:bookmarkStart w:name="_ftn1" w:id="12"/>
      <w:hyperlink w:anchor="_ftnref1">
        <w:r>
          <w:rPr>
            <w:rFonts w:ascii="Times New Roman" w:hAnsi="Times New Roman"/>
            <w:b w:val="false"/>
            <w:i w:val="false"/>
            <w:color w:val="0000ff"/>
            <w:u w:val="single"/>
          </w:rPr>
          <w:t/>
        </w:r>
        <w:r>
          <w:rPr>
            <w:rFonts w:ascii="Times New Roman" w:hAnsi="Times New Roman"/>
            <w:b w:val="false"/>
            <w:i w:val="false"/>
            <w:color w:val="0000ff"/>
            <w:sz w:val="18"/>
          </w:rPr>
          <w:t>[1]</w:t>
        </w:r>
      </w:hyperlink>
      <w:bookmarkEnd w:id="12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данной рабочей программе отражено только то содержание периода «Обучение грамоте» из Федеральной рабочей программы «Русский язык», которое прописывается в предмете «Русский язык», остальное содержание прописывается в рабочей программе предмета «Литературное чтение».</w:t>
      </w:r>
    </w:p>
    <w:p>
      <w:pPr>
        <w:spacing w:before="0" w:after="0" w:line="264"/>
        <w:ind w:left="120"/>
        <w:jc w:val="both"/>
      </w:pPr>
      <w:bookmarkStart w:name="_ftn1" w:id="13"/>
      <w:hyperlink r:id="rId10">
        <w:r>
          <w:rPr>
            <w:rFonts w:ascii="Times New Roman" w:hAnsi="Times New Roman"/>
            <w:b w:val="false"/>
            <w:i w:val="false"/>
            <w:color w:val="0093ff"/>
            <w:sz w:val="21"/>
            <w:u w:val="single"/>
            <w:shd w:fill="ffffff"/>
          </w:rPr>
          <w:t/>
        </w:r>
        <w:r>
          <w:rPr>
            <w:rFonts w:ascii="Times New Roman" w:hAnsi="Times New Roman"/>
            <w:b w:val="false"/>
            <w:i w:val="false"/>
            <w:color w:val="0093ff"/>
            <w:sz w:val="21"/>
          </w:rPr>
          <w:t>[2]</w:t>
        </w:r>
      </w:hyperlink>
      <w:bookmarkEnd w:id="13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Р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аздел «Графика» изучается параллельно с разделом «Чтение», поэтому на этот раздел отдельные часы не предусмотрены</w:t>
      </w:r>
    </w:p>
    <w:p>
      <w:pPr>
        <w:spacing w:before="0" w:after="0" w:line="264"/>
        <w:ind w:left="120"/>
        <w:jc w:val="both"/>
      </w:pPr>
      <w:bookmarkStart w:name="_ftn1" w:id="14"/>
      <w:hyperlink r:id="rId11">
        <w:r>
          <w:rPr>
            <w:rFonts w:ascii="Times New Roman" w:hAnsi="Times New Roman"/>
            <w:b w:val="false"/>
            <w:i w:val="false"/>
            <w:color w:val="0093ff"/>
            <w:sz w:val="21"/>
            <w:u w:val="single"/>
            <w:shd w:fill="ffffff"/>
          </w:rPr>
          <w:t/>
        </w:r>
        <w:r>
          <w:rPr>
            <w:rFonts w:ascii="Times New Roman" w:hAnsi="Times New Roman"/>
            <w:b w:val="false"/>
            <w:i w:val="false"/>
            <w:color w:val="0093ff"/>
            <w:sz w:val="21"/>
          </w:rPr>
          <w:t>[3]</w:t>
        </w:r>
      </w:hyperlink>
      <w:bookmarkEnd w:id="14"/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Раздел «Орфография и пунктуация» в период «Обучения грамоте» изучается параллельно с разделом «Письмо», поэтому на этот раздел отдельные часы не предусмотрены</w:t>
      </w:r>
    </w:p>
    <w:p>
      <w:pPr>
        <w:spacing w:before="0" w:after="0" w:line="264"/>
        <w:ind w:left="120"/>
        <w:jc w:val="both"/>
      </w:pPr>
      <w:bookmarkStart w:name="_ftn1" w:id="15"/>
      <w:hyperlink r:id="rId12">
        <w:r>
          <w:rPr>
            <w:rFonts w:ascii="Times New Roman" w:hAnsi="Times New Roman"/>
            <w:b w:val="false"/>
            <w:i w:val="false"/>
            <w:color w:val="0093ff"/>
            <w:sz w:val="21"/>
            <w:u w:val="single"/>
            <w:shd w:fill="ffffff"/>
          </w:rPr>
          <w:t/>
        </w:r>
        <w:r>
          <w:rPr>
            <w:rFonts w:ascii="Times New Roman" w:hAnsi="Times New Roman"/>
            <w:b w:val="false"/>
            <w:i w:val="false"/>
            <w:color w:val="0093ff"/>
            <w:sz w:val="21"/>
          </w:rPr>
          <w:t>[4]</w:t>
        </w:r>
      </w:hyperlink>
      <w:bookmarkEnd w:id="15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Программное содержание раздела «Орфоэпия» изучается во всех разделах курса, поэтому на этот раздел отдельные часы не предусмотрены</w:t>
      </w:r>
    </w:p>
    <w:bookmarkStart w:name="block-27650649" w:id="16"/>
    <w:p>
      <w:pPr>
        <w:sectPr>
          <w:pgSz w:w="11906" w:h="16383" w:orient="portrait"/>
        </w:sectPr>
      </w:pPr>
    </w:p>
    <w:bookmarkEnd w:id="16"/>
    <w:bookmarkEnd w:id="4"/>
    <w:bookmarkStart w:name="block-27650647" w:id="17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ПЛАНИРУЕМЫЕ ОБРАЗОВАТЕЛЬНЫЕ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русского языка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ЛИЧНОСТНЫЕ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результате изучения предмета «Русский язык» в начальной школе у обучающегося будут сформированы следующие личностные результаты: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гражданско-патриотического воспитания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духовно-нравственного воспитания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осознание языка как одной из главных духовно-нравственных ценностей народа; 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признание индивидуальности каждого человека с опорой на собственный жизненный и читательский опыт;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проявление сопереживания, уважения и доброжелательности, в том числе с использованием адекватных языковых средств для выражения своего состояния и чувств;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эстетического воспитания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физического воспитания, формирования культуры здоровья и эмоционального благополучия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трудового воспитания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экологического воспитания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бережное отношение к природе, формируемое в процессе работы с текстами;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неприятие действий, приносящих вред природе;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ценности научного познания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numPr>
          <w:ilvl w:val="0"/>
          <w:numId w:val="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>
      <w:pPr>
        <w:numPr>
          <w:ilvl w:val="0"/>
          <w:numId w:val="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МЕТАПРЕДМЕТНЫЕ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i w:val="false"/>
          <w:color w:val="000000"/>
          <w:sz w:val="28"/>
        </w:rPr>
        <w:t>базовые логические действия как часть познавательных универсальных учебных действий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numPr>
          <w:ilvl w:val="0"/>
          <w:numId w:val="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другое); устанавливать аналогии языковых единиц;</w:t>
      </w:r>
    </w:p>
    <w:p>
      <w:pPr>
        <w:numPr>
          <w:ilvl w:val="0"/>
          <w:numId w:val="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объединять объекты (языковые единицы) по определённому признаку;</w:t>
      </w:r>
    </w:p>
    <w:p>
      <w:pPr>
        <w:numPr>
          <w:ilvl w:val="0"/>
          <w:numId w:val="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>
      <w:pPr>
        <w:numPr>
          <w:ilvl w:val="0"/>
          <w:numId w:val="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>
      <w:pPr>
        <w:numPr>
          <w:ilvl w:val="0"/>
          <w:numId w:val="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>
      <w:pPr>
        <w:numPr>
          <w:ilvl w:val="0"/>
          <w:numId w:val="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устанавливать причинноследственные связи в ситуациях наблюдения за языковым материалом, делать выводы.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i w:val="false"/>
          <w:color w:val="000000"/>
          <w:sz w:val="28"/>
        </w:rPr>
        <w:t>базовые исследовательские действия как часть познавательных универсальных учебных действий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numPr>
          <w:ilvl w:val="0"/>
          <w:numId w:val="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 помощью учителя формулировать цель, планировать изменения языкового объекта, речевой ситуации;</w:t>
      </w:r>
    </w:p>
    <w:p>
      <w:pPr>
        <w:numPr>
          <w:ilvl w:val="0"/>
          <w:numId w:val="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>
      <w:pPr>
        <w:numPr>
          <w:ilvl w:val="0"/>
          <w:numId w:val="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по предложенному плану несложное лингвистическое миниисследование, выполнять по предложенному плану проектное задание;</w:t>
      </w:r>
    </w:p>
    <w:p>
      <w:pPr>
        <w:numPr>
          <w:ilvl w:val="0"/>
          <w:numId w:val="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>
      <w:pPr>
        <w:numPr>
          <w:ilvl w:val="0"/>
          <w:numId w:val="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прогнозировать возможное развитие процессов, событий и их последствия в аналогичных или сходных ситуациях.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следующие умения </w:t>
      </w:r>
      <w:r>
        <w:rPr>
          <w:rFonts w:ascii="Times New Roman" w:hAnsi="Times New Roman"/>
          <w:b/>
          <w:i w:val="false"/>
          <w:color w:val="000000"/>
          <w:sz w:val="28"/>
        </w:rPr>
        <w:t>работать с информацией как часть познавательных универсальных учебных действий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numPr>
          <w:ilvl w:val="0"/>
          <w:numId w:val="1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источник получения информации: нужный словарь для получения запрашиваемой информации, для уточнения;</w:t>
      </w:r>
    </w:p>
    <w:p>
      <w:pPr>
        <w:numPr>
          <w:ilvl w:val="0"/>
          <w:numId w:val="1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>
      <w:pPr>
        <w:numPr>
          <w:ilvl w:val="0"/>
          <w:numId w:val="1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>
      <w:pPr>
        <w:numPr>
          <w:ilvl w:val="0"/>
          <w:numId w:val="1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>
      <w:pPr>
        <w:numPr>
          <w:ilvl w:val="0"/>
          <w:numId w:val="1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и создавать текстовую, видео, графическую, звуковую информацию в соответствии с учебной задачей;</w:t>
      </w:r>
    </w:p>
    <w:p>
      <w:pPr>
        <w:numPr>
          <w:ilvl w:val="0"/>
          <w:numId w:val="1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следующие умения </w:t>
      </w:r>
      <w:r>
        <w:rPr>
          <w:rFonts w:ascii="Times New Roman" w:hAnsi="Times New Roman"/>
          <w:b/>
          <w:i w:val="false"/>
          <w:color w:val="000000"/>
          <w:sz w:val="28"/>
        </w:rPr>
        <w:t>общения как часть коммуникативных универсальных учебных действий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numPr>
          <w:ilvl w:val="0"/>
          <w:numId w:val="1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>
      <w:pPr>
        <w:numPr>
          <w:ilvl w:val="0"/>
          <w:numId w:val="1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проявлять уважительное отношение к собеседнику, соблюдать правила ведения диалоги и дискуссии;</w:t>
      </w:r>
    </w:p>
    <w:p>
      <w:pPr>
        <w:numPr>
          <w:ilvl w:val="0"/>
          <w:numId w:val="1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признавать возможность существования разных точек зрения;</w:t>
      </w:r>
    </w:p>
    <w:p>
      <w:pPr>
        <w:numPr>
          <w:ilvl w:val="0"/>
          <w:numId w:val="1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корректно и аргументированно высказывать своё мнение;</w:t>
      </w:r>
    </w:p>
    <w:p>
      <w:pPr>
        <w:numPr>
          <w:ilvl w:val="0"/>
          <w:numId w:val="1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строить речевое высказывание в соответствии с поставленной задачей;</w:t>
      </w:r>
    </w:p>
    <w:p>
      <w:pPr>
        <w:numPr>
          <w:ilvl w:val="0"/>
          <w:numId w:val="1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устные и письменные тексты (описание, рассуждение, повествование) в соответствии с речевой ситуацией;</w:t>
      </w:r>
    </w:p>
    <w:p>
      <w:pPr>
        <w:numPr>
          <w:ilvl w:val="0"/>
          <w:numId w:val="1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готовить небольшие публичные выступления о результатах парной и групповой работы, о результатах наблюдения, выполненного миниисследования, проектного задания;</w:t>
      </w:r>
    </w:p>
    <w:p>
      <w:pPr>
        <w:numPr>
          <w:ilvl w:val="0"/>
          <w:numId w:val="1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подбирать иллюстративный материал (рисунки, фото, плакаты) к тексту выступления.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следующие умения </w:t>
      </w:r>
      <w:r>
        <w:rPr>
          <w:rFonts w:ascii="Times New Roman" w:hAnsi="Times New Roman"/>
          <w:b/>
          <w:i w:val="false"/>
          <w:color w:val="000000"/>
          <w:sz w:val="28"/>
        </w:rPr>
        <w:t>самоорганизации как части регулятивных универсальных учебных действий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numPr>
          <w:ilvl w:val="0"/>
          <w:numId w:val="1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планировать действия по решению учебной задачи для получения результата;</w:t>
      </w:r>
    </w:p>
    <w:p>
      <w:pPr>
        <w:numPr>
          <w:ilvl w:val="0"/>
          <w:numId w:val="1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выстраивать последовательность выбранных действий.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следующие умения </w:t>
      </w:r>
      <w:r>
        <w:rPr>
          <w:rFonts w:ascii="Times New Roman" w:hAnsi="Times New Roman"/>
          <w:b/>
          <w:i w:val="false"/>
          <w:color w:val="000000"/>
          <w:sz w:val="28"/>
        </w:rPr>
        <w:t>самоконтроля как части регулятивных универсальных учебных действий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numPr>
          <w:ilvl w:val="0"/>
          <w:numId w:val="1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устанавливать причины успеха (неудач) учебной деятельности;</w:t>
      </w:r>
    </w:p>
    <w:p>
      <w:pPr>
        <w:numPr>
          <w:ilvl w:val="0"/>
          <w:numId w:val="1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корректировать свои учебные действия для преодоления речевых и орфографических ошибок;</w:t>
      </w:r>
    </w:p>
    <w:p>
      <w:pPr>
        <w:numPr>
          <w:ilvl w:val="0"/>
          <w:numId w:val="1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>
      <w:pPr>
        <w:numPr>
          <w:ilvl w:val="0"/>
          <w:numId w:val="1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>
      <w:pPr>
        <w:numPr>
          <w:ilvl w:val="0"/>
          <w:numId w:val="1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следующие умения </w:t>
      </w:r>
      <w:r>
        <w:rPr>
          <w:rFonts w:ascii="Times New Roman" w:hAnsi="Times New Roman"/>
          <w:b/>
          <w:i w:val="false"/>
          <w:color w:val="000000"/>
          <w:sz w:val="28"/>
        </w:rPr>
        <w:t>совместной деятельности:</w:t>
      </w:r>
    </w:p>
    <w:p>
      <w:pPr>
        <w:numPr>
          <w:ilvl w:val="0"/>
          <w:numId w:val="1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>
      <w:pPr>
        <w:numPr>
          <w:ilvl w:val="0"/>
          <w:numId w:val="1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>
      <w:pPr>
        <w:numPr>
          <w:ilvl w:val="0"/>
          <w:numId w:val="1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проявлять готовность руководить, выполнять поручения, подчиняться, самостоятельно разрешать конфликты;</w:t>
      </w:r>
    </w:p>
    <w:p>
      <w:pPr>
        <w:numPr>
          <w:ilvl w:val="0"/>
          <w:numId w:val="1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ответственно выполнять свою часть работы;</w:t>
      </w:r>
    </w:p>
    <w:p>
      <w:pPr>
        <w:numPr>
          <w:ilvl w:val="0"/>
          <w:numId w:val="1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свой вклад в общий результат;</w:t>
      </w:r>
    </w:p>
    <w:p>
      <w:pPr>
        <w:numPr>
          <w:ilvl w:val="0"/>
          <w:numId w:val="1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выполнять совместные проектные задания с опорой на предложенные образцы.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ПРЕДМЕТНЫЕ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 КЛАСС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 концу обучения в первом классе обучающийся научится: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слово и предложение; вычленять слова из предложений;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вычленять звуки из слова;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гласные и согласные звуки (в том числе различать в словах согласный звук [й’] и гласный звук [и]);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ударные и безударные гласные звуки;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согласные звуки: мягкие и твёрдые, звонкие и глухие (вне слова и в слове);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понятия «звук» и «буква»;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обозначать на письме мягкость согласных звуков буквами е, ё, ю, я и буквой ь в конце слова;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писать аккуратным разборчивым почерком без искажений прописные и строчные буквы, соединения букв, слова;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жи, ши (в положении под ударением), ча, ща, чу, щу; непроверяемые гласные и согласные (перечень слов в орфографическом словаре учебника);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 списывать (без пропусков и искажений букв) слова и предложения, тексты объёмом не более 25 слов;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писать под диктовку (без пропусков и искажений букв) слова, предложения из 3-5 слов, тексты объёмом не более 20 слов, правописание которых не расходится с произношением;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и исправлять ошибки на изученные правила, описки;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прослушанный текст;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в тексте слова, значение которых требует уточнения;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составлять предложение из набора форм слов;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устно составлять текст из 3-5 предложений по сюжетным картинкам и на основе наблюдений;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изученные понятия в процессе решения учебных задач.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2 КЛАСС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во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втором классе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обучающийся научится: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осознавать язык как основное средство общения;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количество слогов в слове; делить слово на слоги (в том числе слова со стечением согласных);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устанавливать соотношение звукового и буквенного состава слова, в том числе с учётом функций букв е, ё, ю, я;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обозначать на письме мягкость согласных звуков буквой мягкий знак в середине слова;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однокоренные слова;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выделять в слове корень (простые случаи);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выделять в слове окончание;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слова, отвечающие на вопросы «кто?», «что?»;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слова, отвечающие на вопросы «что делать?», «что сделать?» и другие;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слова, отвечающие на вопросы «какой?», «какая?», «какое?», «какие?»;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вид предложения по цели высказывания и по эмоциональной окраске;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место орфограммы в слове и между словами на изученные правила;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изученные правила правописания, в том числе: сочетания чк, чн, чт; щн, нч;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 списывать (без пропусков и искажений букв) слова и предложения, тексты объёмом не более 50 слов;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и исправлять ошибки на изученные правила, описки;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пользоваться толковым, орфографическим, орфоэпическим словарями учебника;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строить устное диалогическое и монологическое высказывание (2-4 предложения на определённую тему, по наблюдениям) с соблюдением орфоэпических норм, правильной интонации;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формулировать простые выводы на основе прочитанного (услышанного) устно и письменно (1-2 предложения);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составлять предложения из слов, устанавливая между ними смысловую связь по вопросам;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тему текста и озаглавливать текст, отражая его тему;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составлять текст из разрозненных предложений, частей текста;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писать подробное изложение повествовательного текста объёмом 30-45 слов с опорой на вопросы;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3 КЛАСС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третьем классе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обучающийся научится: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значение русского языка как государственного языка Российской Федерации;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характеризовать, сравнивать, классифицировать звуки вне слова и в слове по заданным параметрам;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производить звукобуквенный анализ слова (в словах с орфограммами; без транскрибирования);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е, ё, ю, я, в словах с разделительными ь, ъ, в словах с непроизносимыми согласными;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в словах с однозначно выделяемыми морфемами окончание, корень, приставку, суффикс;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случаи употребления синонимов и антонимов; подбирать синонимы и антонимы к словам разных частей речи;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слова, употреблённые в прямом и переносном значении (простые случаи);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значение слова в тексте;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имена прилагательные; определять грамматические признаки имён прилагательных: род, число, падеж;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‑ по родам;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личные местоимения (в начальной форме);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личные местоимения для устранения неоправданных повторов в тексте;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предлоги и приставки;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вид предложения по цели высказывания и по эмоциональной окраске;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главные и второстепенные (без деления на виды) члены предложения;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распространённые и нераспространённые предложения;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место орфограммы в слове и между словами на изученные правила;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раздельное написание предлогов со словами;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 списывать слова, предложения, тексты объёмом не более 70 слов;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писать под диктовку тексты объёмом не более 65 слов с учётом изученных правил правописания;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и исправлять ошибки на изученные правила, описки;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тексты разных типов, находить в тексте заданную информацию;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формулировать устно и письменно на основе прочитанной (услышанной) информации простые выводы (1-2 предложения);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строить устное диалогическое и монологическое высказывание (3-5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(2-4 предложения), содержащие приглашение, просьбу, извинение, благодарность, отказ, с использованием норм речевого этикета;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связь предложений в тексте (с помощью личных местоимений, синонимов, союзов и, а, но);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ключевые слова в тексте;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тему текста и основную мысль текста;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части текста (абзацы) и отражать с помощью ключевых слов или предложений их смысловое содержание;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составлять план текста, создавать по нему текст и корректировать текст;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писать подробное изложение по заданному, коллективно или самостоятельно составленному плану;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уточнять значение слова с помощью толкового словаря.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4 КЛАСС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четвёртом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научится:</w:t>
      </w:r>
    </w:p>
    <w:p>
      <w:pPr>
        <w:spacing w:before="0" w:after="0" w:line="264"/>
        <w:ind w:left="120"/>
        <w:jc w:val="both"/>
      </w:pP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осознавать многообразие языков и культур на территории Российской Федерации, осознавать язык как одну из главных духовнонравственных ценностей народа;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роль языка как основного средства общения;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осознавать правильную устную и письменную речь как показатель общей культуры человека;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звукобуквенный разбор слов (в соответствии с предложенным в учебнике алгоритмом);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подбирать к предложенным словам синонимы; подбирать к предложенным словам антонимы;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в речи слова, значение которых требует уточнения, определять значение слова по контексту;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грамматические признаки личного местоимения в начальной форме: лицо, число, род (у местоимений 3го лица в единственном числе); использовать личные местоимения для устранения неоправданных повторов в тексте;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предложение, словосочетание и слово;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классифицировать предложения по цели высказывания и по эмоциональной окраске;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распространённые и нераспространённые предложения;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разграничивать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производить синтаксический разбор простого предложения;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место орфограммы в слове и между словами на изученные правила;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-мя, -ий, -ие, -ия, на -ья типа гостья, на ье типа ожерелье во множественном числе, а также кроме собственных имён существительных на -ов, -ин, -ий); безударные падежные окончания имён прилагательных; мягкий знак после шипящих на конце глаголов в форме 2го лица единственного числа; наличие или отсутствие мягкого знака в глаголах на -ться и -тся; безударные личные окончания глаголов; знаки препинания в предложениях с однородными членами, соединёнными союзами и, а, но и без союзов;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 списывать тексты объёмом не более 85 слов;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писать под диктовку тексты объёмом не более 80 слов с учётом изученных правил правописания;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и исправлять орфографические и пунктуационные ошибки на изученные правила, описки;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осознавать ситуацию общения (с какой целью, с кем, где происходит общение); выбирать адекватные языковые средства в ситуации общения;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строить устное диалогическое и монологическое высказывание (4-6 предложений), соблюдая орфоэпические нормы, правильную интонацию, нормы речевого взаимодействия;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небольшие устные и письменные тексты (3-5 предложений) для конкретной ситуации письменного общения (письма, поздравительные открытки, объявления и другие);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тему и основную мысль текста; самостоятельно озаглавливать текст с опорой на тему или основную мысль;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корректировать порядок предложений и частей текста;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составлять план к заданным текстам;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подробный пересказ текста (устно и письменно);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выборочный пересказ текста (устно);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писать (после предварительной подготовки) сочинения по заданным темам;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осуществлять ознакомительное чтение в соответствии с поставленной задачей;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своими словами значение изученных понятий; использовать изученные понятия;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уточнять значение слова с помощью справочных изданий, в том числе из числа верифицированных электронных ресурсов, включённых в федеральный перечень. </w:t>
      </w:r>
    </w:p>
    <w:bookmarkStart w:name="block-27650647" w:id="18"/>
    <w:p>
      <w:pPr>
        <w:sectPr>
          <w:pgSz w:w="11906" w:h="16383" w:orient="portrait"/>
        </w:sectPr>
      </w:pPr>
    </w:p>
    <w:bookmarkEnd w:id="18"/>
    <w:bookmarkEnd w:id="17"/>
    <w:bookmarkStart w:name="block-27650648" w:id="19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ТЕМАТИЧЕСКОЕ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69"/>
        <w:gridCol w:w="2080"/>
        <w:gridCol w:w="1493"/>
        <w:gridCol w:w="2541"/>
        <w:gridCol w:w="2658"/>
        <w:gridCol w:w="4053"/>
      </w:tblGrid>
      <w:tr>
        <w:trPr>
          <w:trHeight w:val="300" w:hRule="atLeast"/>
          <w:trHeight w:val="144" w:hRule="atLeast"/>
        </w:trPr>
        <w:tc>
          <w:tcPr>
            <w:tcW w:w="53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28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Обучение грамоте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Слово и предложение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70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1.4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100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Систематический курс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Графика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Лексика и морфология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Синтаксис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2.7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50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165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22"/>
        <w:gridCol w:w="2080"/>
        <w:gridCol w:w="1501"/>
        <w:gridCol w:w="2550"/>
        <w:gridCol w:w="2666"/>
        <w:gridCol w:w="4075"/>
      </w:tblGrid>
      <w:tr>
        <w:trPr>
          <w:trHeight w:val="300" w:hRule="atLeast"/>
          <w:trHeight w:val="144" w:hRule="atLeast"/>
        </w:trPr>
        <w:tc>
          <w:tcPr>
            <w:tcW w:w="50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28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32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170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22"/>
        <w:gridCol w:w="2080"/>
        <w:gridCol w:w="1501"/>
        <w:gridCol w:w="2550"/>
        <w:gridCol w:w="2666"/>
        <w:gridCol w:w="4075"/>
      </w:tblGrid>
      <w:tr>
        <w:trPr>
          <w:trHeight w:val="300" w:hRule="atLeast"/>
          <w:trHeight w:val="144" w:hRule="atLeast"/>
        </w:trPr>
        <w:tc>
          <w:tcPr>
            <w:tcW w:w="50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28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https://m.edsoo.ru/7f410de8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https://m.edsoo.ru/7f410de8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https://m.edsoo.ru/7f410de8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https://m.edsoo.ru/7f410de8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https://m.edsoo.ru/7f410de8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https://m.edsoo.ru/7f410de8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https://m.edsoo.ru/7f410de8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https://m.edsoo.ru/7f410de8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5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170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22"/>
        <w:gridCol w:w="2080"/>
        <w:gridCol w:w="1501"/>
        <w:gridCol w:w="2550"/>
        <w:gridCol w:w="2666"/>
        <w:gridCol w:w="4075"/>
      </w:tblGrid>
      <w:tr>
        <w:trPr>
          <w:trHeight w:val="300" w:hRule="atLeast"/>
          <w:trHeight w:val="144" w:hRule="atLeast"/>
        </w:trPr>
        <w:tc>
          <w:tcPr>
            <w:tcW w:w="50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28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https://m.edsoo.ru/7f411da6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https://m.edsoo.ru/7f411da6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https://m.edsoo.ru/7f411da6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https://m.edsoo.ru/7f411da6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https://m.edsoo.ru/7f411da6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https://m.edsoo.ru/7f411da6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https://m.edsoo.ru/7f411da6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https://m.edsoo.ru/7f411da6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170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27650648" w:id="20"/>
    <w:p>
      <w:pPr>
        <w:sectPr>
          <w:pgSz w:w="16383" w:h="11906" w:orient="landscape"/>
        </w:sectPr>
      </w:pPr>
    </w:p>
    <w:bookmarkEnd w:id="20"/>
    <w:bookmarkEnd w:id="19"/>
    <w:bookmarkStart w:name="block-27650651" w:id="21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ВАРИАНТ 1. ПОУРОЧНОЕ ПЛАНИРОВАНИЕ ДЛЯ ПЕДАГОГОВ, ИСПОЛЬЗУЮЩИХ УЧЕБНИКИ «АЗБУКА» (АВТОРЫ В.Г.ГОРЕЦКИЙ И ДР.), «РУССКИЙ ЯЗЫК. 1-4 КЛАСС. (АВТОРЫ В.П. КАНАКИНА, В.Г.ГОРЕЦКИЙ)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48"/>
        <w:gridCol w:w="3040"/>
        <w:gridCol w:w="1137"/>
        <w:gridCol w:w="2127"/>
        <w:gridCol w:w="2272"/>
        <w:gridCol w:w="1603"/>
        <w:gridCol w:w="2767"/>
      </w:tblGrid>
      <w:tr>
        <w:trPr>
          <w:trHeight w:val="300" w:hRule="atLeast"/>
          <w:trHeight w:val="144" w:hRule="atLeast"/>
        </w:trPr>
        <w:tc>
          <w:tcPr>
            <w:tcW w:w="45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34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Совместное составление небольших рассказов о любимых играх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Совместное составление небольших рассказов о любимом дне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с предложением: выделение слов, изменение их порядка. Различение предложения и слова. Закрепление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Составление предложения из слов. Работа с предложением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Составление предложения из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Слово как объект изучения. Различение слова и обозначаемого им предмета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Звуки речи. Интонационное выделение звука в слове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Определяем самый частый звук в стихотворении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Различаем первые звуки в словах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Устанавливаем последовательность звуков в слове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Сравниваем слова, различающиеся одним звуком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Ориентируемся на рабочей строке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элементы букв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А, 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А, 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Слогообразующая функция гласных звуков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О, о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О, о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И, 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умение определять количества слогов в слове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И, 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У, 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У, 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Повторяем особенности гласных звуков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буквы, обозначающие гласные звуки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Н, н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Н, н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С, с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С, с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К, к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К, к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Т, т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Т, т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Л, л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Л, л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Р, р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Особенность согласных звуков, обозначаемых изучаемыми буквами: непарные звонкие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Р, р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В, 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В, 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Е, 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Е, 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П, п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П, п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М, 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Различаем звонкие и глухие согласные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М, 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З, з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З, з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Б, б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4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Б, б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Д, д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Д, д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Я, 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Особенность согласных звуков, обозначаемых изучаемыми буквами: парные по звонкости-глухости согласные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Я, 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Г, г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Г, г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Ч, ч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Твёрдые и мягкие согласные звуки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Ч, ч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умение проводить звуковой анализ. Подбор слов, соответствующих заданной модели. Функции буквы ь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Ш, ш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Подбор слов, соответствующих заданной модели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Ш, ш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Ж, ж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51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Ж, ж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Ё, ё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Ё, ё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Й, 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Й, й. Особенность согласных звуков, обозначаемых изучаемыми буквами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Х, 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Х, 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Ю, ю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Ю, ю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Ц, ц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Ц, ц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Тренируемся подбирать слова, соответствующие заданной модели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Э, э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Э, э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Щ, щ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Щ, щ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3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Особенность согласных звуков, обозначаемых изучаемыми буквами: непарные глухие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Ф, ф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Ф, ф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Построение моделей звукового состава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Обобщаем знания о согласных звуках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буквы ъ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Раздельное написание слов в предложении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Язык как основное средство человеческого общения.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Речь как основная форма общения между людьми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24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оформления предложений: прописная буква в начале и знак в конце предложения. Как правильно записать предложение. Введение алгоритма списывания предложений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Слово и предложение: сходство и различие. Как составить паредложение из набора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Составление предложений из набора форм слов. Отработка алгоритма записи слов и предложений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Восстановление деформированных предложений.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Ситуации общения. Диалог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Слово как единица языка. Значение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Составление небольших устных рассказов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Слова, отвечающие на вопросы кто?, что? Составление предложений из набора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Слова, называющие признака предмета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Слова, отвечающие на вопросы какой?, какая? какое?, какие?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21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Слова, отвечающие на вопросы что делать?, что сделать?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умение задать вопрос к слову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Наблюдаем за значениями слов. Сколько значений может быть у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алгоритма списывания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Слова, близкие по значению. Отработка алгоритма списывания предложений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словами, близкими по значению, в тексте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Речевой этикет: ситуация обращение с просьбой. Какие слова мы называем вежливыми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Речевой этикет: ситуация благодарности. Мягкий знак. Когда употребляется в словах буква "мягкий знак"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правила переноса слов. Когда нужен перенос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Установление соотношения звукового и буквенного состава слова. Объяснительное письмо слов и предложений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Алфавит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53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Использование алфавита для упорядочения списка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Звуки речи. Гласные и согласные звуки, их различение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Гласные ударные и безударные. Ударение в слове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Как обозначить буквой безударный гласный звук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представление о родственных словах. Объяснительное письмо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Составление небольших устных рассказов на основе наблюдений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Буквы И и Й. Перенос слов со строки на строку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Функции букв е, ё, ю, я. Как обозначить на письме мягкость согласных звуков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Восстановление деформированного текста. Когда употребляется в словах буква "мягкий знак" (ь)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Согласные звуки: систематизация знаний. Глухие и звонкие согласные звуки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Как обозначить буквой парный по глухости-звонкости согласный звук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7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Обучение приемам самопроверки после списывания текста. Правописание букв парных по глухости-звонкости согласных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сочетаний чк, чн. Шипящие согласные звуки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правописания слов с сочетаниями чк, чн. Объяснительное письмо слов и предложений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правописания гласных после шипящих в сочетаниях жи, ши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Речевой этикет: ситуация извинения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Прописная буква в именах собственных: в именах и фамилиях людей. Прописная буква в именах собственных: в кличках животных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Перенос слов со строки на строку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Объяснительное письмо под диктовку слов и предложений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Объяснительная запись под диктовку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Как составить предложение из набора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Составление из набора форм слов предложений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165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48"/>
        <w:gridCol w:w="3040"/>
        <w:gridCol w:w="1137"/>
        <w:gridCol w:w="2127"/>
        <w:gridCol w:w="2272"/>
        <w:gridCol w:w="1603"/>
        <w:gridCol w:w="2767"/>
      </w:tblGrid>
      <w:tr>
        <w:trPr>
          <w:trHeight w:val="300" w:hRule="atLeast"/>
          <w:trHeight w:val="144" w:hRule="atLeast"/>
        </w:trPr>
        <w:tc>
          <w:tcPr>
            <w:tcW w:w="45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34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Язык как явление национальной культуры. Многообразие языкового пространства России и мира. Наша речь и наш язык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лексика: о происхождении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Тема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Основная мысль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Заглавие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Подбор заголовков к предложенным текстам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умения подбирать заголовки к предложенным текстам. Отражение в заголовке темы или основной мысли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Последовательность частей текста (абзацев). Абзац. Красная строка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Корректирование текстов с нарушенным порядком предложений. Тренинг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Предложение и слово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предложений по цели высказывания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7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синтаксис: наблюдение за главными и второстепенными членами предложения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Предложение: систематизация знаний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Слово и его значение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Значение слова в словаре. Уточняем значение слова самостоятельно, по тексту или с помощью толкового словаря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Значение слова в словаре и тексте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Многозначные слова. Прямое и переносное значение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Синонимы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Синонимы в тексте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Антонимы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знаний по разделу «Лексика»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лексика: проверочная работа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Однокоренные (родственные) слова. Корень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48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Признаки однокоренных (родственных) слов. Корень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Корень как часть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Корень как общая часть родственных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Корень слова: обобщение знаний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Окончание как изменяемая часть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формы слова с помощью окончания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Различение изменяемых и неизменяемых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состав слова: нулевое окончание (наблюдение)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Суффикс как часть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Приставка как часть слова (наблюдение)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 слова: систематизация знаний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состав слова: Тренинг. Нахождение однокоренных слов. Выделение корня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состав слова: как образуются слова (наблюдение)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Суффикс как часть слова: наблюдение за значением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5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Перенос слов по слогам: закрепление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Составление устного рассказа по репродукции картины З. Серебряковой "За обедом"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фонетика: различаем звуки и буквы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слов с безударным гласным звуком в корне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Единообразное написание гласных в корне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Способы проверки написания буквы, обозначающей безударный гласный звук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Обозначение буквой безударного гласного звука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Объяснительный диктант: учимся обозначать безударные гласные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Непроверяемые гласные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Парные и непарные по твёрдости - мягкости согласные звуки. Согласный звук [й'] и буква И краткое. Твёрдые и мягкие согласные звуки и буквы для их обозначения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Знакомство с жанром поздравления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Выбор языковых средств для ответа на заданный вопрос при работе в паре (группе)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Выбор языковых средств для выражения собственного мнения при работе в паре (группе)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алгоритма списывания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Диктант на изученные правила (безударные гласные в корне слова)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88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тренинг "Знаки препинания в конце предложения" с использованием электронных образовательных ресурсов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тренинг "Слог. Перенос слов" с использованием электронных образовательных ресурсов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использование орфографического словаря учебника для определения (уточнения) написания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Сочетания чк, чн, чт, щн, нч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Выбор языковых средств для ведения разговора: начать, поддержать, закончить разговор, привлечь внимание и т. п. при работе в паре (группе)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Диктант на изученные правила (гласные после шипящих, сочетания чк, чн, чт)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78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составление текста по рисунку на тему "День рождения"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Парные и непарные по звонкости - глухости согласные звуки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слов с парным по звонкости-глухости согласным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Обозначение парных по звонкости-глухости согласных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Способы проверки согласных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правописания слов с парным по глухости звонкости согласным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Учимся писать буквы согласных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Учимся писать буквы гласных и согласных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432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Различные способы решения орфографической задачи в зависимости от места орфограммы в слове. Тренинг "Правописание парных по глухости-звонкости согласны хзвуков в корне слова" с использованием электронных образовательных ресурсов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Использование на письме разделительных ъ и ь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слов с разделительным мягким знаком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правописания слов с разделительным мягким знаком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78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слове. Тренинг "Правописание слов с разделительным мягким знаком" с использованием электронных образовательных ресурсов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существительное как часть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существительное: употребление в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08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существительное : вопросы («кто?», «что?»)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Употребление прописной и строчной буквы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Составление устного рассказа по репродукции картины И. Шишкина "Утро в сосновом лесу"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Прописная буква в именах собственных: имена, фамилии, отчества людей, клички животных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Прописная буква в именах собственных: географические названия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Составление устного рассказа с опорой на личные наблюдения и вопросы: составление текста о своем любимом домашнем питомце по вопросам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существительное: изменение по числам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изменение по числам имен существительных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Объяснительный диктант на изученные правила (орфограммы корня, прописная буква и др.)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Глагол: значение. Для чего нужны глаголы в нашей речи?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Глагол: вопросы «что делать?», «что сделать?» и др.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Единственное и множественное число глаголов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Составление текста на тему пословицы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Текст-повествование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учимся сочинять текст-повествование. Составление текста-повествования на тему "Как приготовить салат"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морфология. Тренинг. Отработка темы "Глагол"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Диктант на изученные правила (орфограммы корня)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прилагательное как часть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знаний об имени прилагательном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6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роль имён прилагательных в тексте. Единственное и множественное число имен прилагательных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Связь имени прилагательного с именем существительным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Текст-описание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составление текста (рассказа или сказки) на тему "Путешествие снежинки на землю"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учимся сочинять текст-описание. Составление текста-описания натюрморта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Диктант на изученные орфограммы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Составление текста о своем любимом домашнем питомце по вопросам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составление текста по рисунку с включением в него диалога. Практикум по овладению диалогической речью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Текст-рассуждение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Предлог. Отличие предлогов от приставок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47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Наиболее распространённые предлоги: в, на, из, без, над, до, у, о, об и др.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Раздельное написание предлогов с именами существительными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 речи: обобщение. Тренинг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части речи. Тренинг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Различение текстов-описаний и текстов-повествований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морфология. Тренинг. Отработка темы "Предлоги"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роль имён существительных в тексте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роль глаголов в тексте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5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51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отработка орфограмм, вызывающих трудности. Тренинг "Правописание имен собственных" с использованием электронных образовательных ресурсов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6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орфография.Орфографическая зоркость как осознание места возможного возникновения орфографической ошибки: наблюдение за правописанием суффиксов имён существительных; правописание парных по глухости-звонкости согласны звуков в корне слова (с использованием электронных образовательных ресурсов)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25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суффиксов имен прилагательных; правописание слов с разделительным мягким знаком (с использованием электронных образовательных ресурсов)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486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приставок; правописание буквосочетаний с шипящими звуками (с использованием электронных образовательных ресурсов)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78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отработка орфограмм, вызывающих трудности. Контроль "Правописание буквосочетаний с шипящими звуками" с использованием электронных образовательных ресурсов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проверочная работа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проверочная работа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Контрольный диктант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170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48"/>
        <w:gridCol w:w="3040"/>
        <w:gridCol w:w="1137"/>
        <w:gridCol w:w="2127"/>
        <w:gridCol w:w="2272"/>
        <w:gridCol w:w="1603"/>
        <w:gridCol w:w="2767"/>
      </w:tblGrid>
      <w:tr>
        <w:trPr>
          <w:trHeight w:val="300" w:hRule="atLeast"/>
          <w:trHeight w:val="144" w:hRule="atLeast"/>
        </w:trPr>
        <w:tc>
          <w:tcPr>
            <w:tcW w:w="45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34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71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язык как государственный язык Российской Федерации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https://m.edsoo.ru/f841ebc8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https://m.edsoo.ru/f84228ae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https://m.edsoo.ru/f8422d40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https://m.edsoo.ru/f8422d40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Определение типов текстов:повествование, описание, рассуждение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https://m.edsoo.ru/f8423038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умения определять тип текста (повествование, описание, рассуждение)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https://m.edsoo.ru/f8423038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https://m.edsoo.ru/f8423038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Корректирование текстов с нарушенным порядком предложений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https://m.edsoo.ru/f84239ca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https://m.edsoo.ru/f8423682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предложений по цели высказывания и интонации. Коллективное составление рассказа по картине К. Е. Маковского "Дети, бегущие от грозы"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https://m.edsoo.ru/f8423826</w:t>
              </w:r>
            </w:hyperlink>
          </w:p>
        </w:tc>
      </w:tr>
      <w:tr>
        <w:trPr>
          <w:trHeight w:val="19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знаний о видах предложений. Предложения с обращениями (общее представление)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https://m.edsoo.ru/f8428268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https://m.edsoo.ru/f8423682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https://m.edsoo.ru/f8423d3a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Подлежащее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https://m.edsoo.ru/f84248ca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Сказуемое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https://m.edsoo.ru/f8424a96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https://m.edsoo.ru/f8424d3e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https://m.edsoo.ru/f84252c0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https://m.edsoo.ru/f8426be8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https://m.edsoo.ru/f8426dd2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Однородные члены предложения с союзами и, а, но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https://m.edsoo.ru/f8426f80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Однородные члены предложения без союзов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https://m.edsoo.ru/f8426f80</w:t>
              </w:r>
            </w:hyperlink>
          </w:p>
        </w:tc>
      </w:tr>
      <w:tr>
        <w:trPr>
          <w:trHeight w:val="324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синтаксис: отработка темы.Предложение и словосочетание (общее представление). Коллективное составление рассказа по картине В. Д. Поленова "Золотая осень"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https://m.edsoo.ru/f8422ac0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синтаксис: отработка темы. Простое и сложное предложение (общее представление). Запятая между частями сложного предложения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https://m.edsoo.ru/f844436e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hyperlink r:id="rId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https://m.edsoo.ru/f8444bfc</w:t>
              </w:r>
            </w:hyperlink>
          </w:p>
        </w:tc>
      </w:tr>
      <w:tr>
        <w:trPr>
          <w:trHeight w:val="9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Лексическое значение слова. Синонимы, антонимы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https://m.edsoo.ru/f841f168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https://m.edsoo.ru/f841f938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Прямое и переносное значение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https://m.edsoo.ru/f841f50a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Наблюдаем за значениями слов в тексте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https://m.edsoo.ru/f841f35c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Устаревшие слова. Омонимы. Фразеологизмы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https://m.edsoo.ru/f841f708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Ключевые слова в тексте. Подробное изложение с языковым анализом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https://m.edsoo.ru/f843157a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 речи. Обобщение и уточнение представлений об изученных частях речи. Имя числительное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https://m.edsoo.ru/f844369e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hyperlink r:id="rId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https://m.edsoo.ru/f84437ca</w:t>
              </w:r>
            </w:hyperlink>
          </w:p>
        </w:tc>
      </w:tr>
      <w:tr>
        <w:trPr>
          <w:trHeight w:val="271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Составление плана текста. Составление предложений. Сочинение по картине (по коллективно составленному плану) И. Т. Хруцкого "Цветы и плоды"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https://m.edsoo.ru/f8421468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https://m.edsoo.ru/f841fb4a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hyperlink r:id="rId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https://m.edsoo.ru/f841fe24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https://m.edsoo.ru/f842009a</w:t>
              </w:r>
            </w:hyperlink>
          </w:p>
        </w:tc>
      </w:tr>
      <w:tr>
        <w:trPr>
          <w:trHeight w:val="16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Повторяем правописание слов с разделительным мягким знаком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https://m.edsoo.ru/f8423f9c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Соотношение звукового и буквенного состава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https://m.edsoo.ru/f84202ac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hyperlink r:id="rId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https://m.edsoo.ru/f8420644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hyperlink r:id="rId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https://m.edsoo.ru/f8420842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hyperlink r:id="rId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https://m.edsoo.ru/f84209d2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План текста. Изложение повествовательного текста по вопросам или коллективно составленному плану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https://m.edsoo.ru/f8423272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hyperlink r:id="rId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https://m.edsoo.ru/f84234ca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Различение однокоренных слов и слов с омонимичными корнями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https://m.edsoo.ru/f8421800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hyperlink r:id="rId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https://m.edsoo.ru/f8421238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правописание слов с двумя корнями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https://m.edsoo.ru/f8426080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наблюдение за соединительными гласными о, 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Окончание как изменяемая часть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https://m.edsoo.ru/f842c110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Нулевое окончание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https://m.edsoo.ru/f842163e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Однокоренные слова и формы одного и того же слова. Диктант с грамматическим заданием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https://m.edsoo.ru/f842163e</w:t>
              </w:r>
            </w:hyperlink>
          </w:p>
        </w:tc>
      </w:tr>
      <w:tr>
        <w:trPr>
          <w:trHeight w:val="14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Корень, приставка, суффикс — значимые части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https://m.edsoo.ru/f84219d6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https://m.edsoo.ru/f84222d2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Создание собственных текстов-описаний. Сочинение по картине А.А. Рылова "В голубом просторе"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https://m.edsoo.ru/f84300e4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https://m.edsoo.ru/f84220ca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Изложение повествовательного текста с опорой на предложенный план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https://m.edsoo.ru/f8426238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состав слова: проектное задание "Семья слов"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https://m.edsoo.ru/f8421e54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Повторяем правописание проверяемых безударных гласных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https://m.edsoo.ru/f8428c7c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слов с двумя безударными гласными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Повторяем правописание парных по звонкости-глухости согласных в корне слова. Составление текста на основе личных наблюдений или по рисунку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Непроизносимые согласные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https://m.edsoo.ru/f842da88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https://m.edsoo.ru/f842dcb8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написания непроизносимых согласных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https://m.edsoo.ru/f842df92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слов с удвоенными согласными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https://m.edsoo.ru/f842a6b2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правописания слов с удвоенными согласными. Проверочный диктант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https://m.edsoo.ru/f842a6b2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Написание текста по заданному плану. Сочинение по картине В. М. Васнецова "Снегурочка"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орфография: проверочная работа по теме "Правописание слов с орфограммами в корне"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Различные способы решения орфографической задачи в зависимости от места орфограммы в слове: правописание суффиксов ость, ов и др.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https://m.edsoo.ru/f8421c24</w:t>
              </w:r>
            </w:hyperlink>
          </w:p>
        </w:tc>
      </w:tr>
      <w:tr>
        <w:trPr>
          <w:trHeight w:val="27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https://m.edsoo.ru/f842b42c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hyperlink r:id="rId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https://m.edsoo.ru/f842b648</w:t>
              </w:r>
            </w:hyperlink>
          </w:p>
        </w:tc>
      </w:tr>
      <w:tr>
        <w:trPr>
          <w:trHeight w:val="324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Различные способы решения орфографической задачи в зависимости от места орфограммы в слове: правописание приставок группа приставок с "о" и группа приставок с "а"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закрепляем правописание приставок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Закрепляем правописание суффиксов и приставок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Продолжаем учиться писать приставки: пишем приставки. Диктант с грамматическим заданием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https://m.edsoo.ru/f8423f9c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hyperlink r:id="rId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https://m.edsoo.ru/f8424190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https://m.edsoo.ru/f8430904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Объясняющий диктант: повторение правил правописания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0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https://m.edsoo.ru/f84276d8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Наблюдаем за знаками препинания в предложениях с однородными членами, соединёнными повторяющимися союзами и, или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https://m.edsoo.ru/f8427d36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Вспоминаем нормы речевого этикета: приглашение, просьба, извинение, благодарность, отказ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https://m.edsoo.ru/f842730e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Продолжаем учиться составлять план текста. Составление и запись текста по рисунку на одну из данных тем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https://m.edsoo.ru/f8424f28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https://m.edsoo.ru/f8422494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развитие речи: работаем с текстами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https://m.edsoo.ru/f84228ae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Ознакомительное чтение: когда оно нужно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существительное: общее значение, вопросы, употребление в речи. Части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https://m.edsoo.ru/f8428aec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Имена существительные одушевлённые и неодушевлённые. Подробное изложение по самостоятельно составленному плану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https://m.edsoo.ru/f842c750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https://m.edsoo.ru/f84296c2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Имена существительные единственного и множественного числа. Имена существительные, имеющие форму одного числа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https://m.edsoo.ru/f8429ec4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имён существительных по числам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Имена существительные мужского, женского и среднего рода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https://m.edsoo.ru/f84291f4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Мягкий знак после шипящих на конце имён существительных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https://m.edsoo.ru/f8429906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https://m.edsoo.ru/f8429cd0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правило «Мягкий знак после шипящих на конце имён существительных». Объяснительный диктант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https://m.edsoo.ru/f8429adc</w:t>
              </w:r>
            </w:hyperlink>
          </w:p>
        </w:tc>
      </w:tr>
      <w:tr>
        <w:trPr>
          <w:trHeight w:val="21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https://m.edsoo.ru/f842900a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https://m.edsoo.ru/f842a086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Создание собственных текстов-повествований. Составление рассказа покартине И. Я. Билибина "Иван-царевич и лягушка-квакушка"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 имён существительных: именительный падеж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https://m.edsoo.ru/f842a23e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 имён существительных: родительный падеж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https://m.edsoo.ru/f842b152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 имён существительных: дательный падеж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https://m.edsoo.ru/f842b878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поздравительную открытку к празднику 8 Марта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https://m.edsoo.ru/f8430904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 имён существительных: винительный падеж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 имён существительных: творительный падеж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https://m.edsoo.ru/f842ba62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 имён существительных: предложный падеж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https://m.edsoo.ru/f842bd28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имён существительных по падежам и числам (склонение). Сочинение по картине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Имена существительные 1, 2, 3-го склонения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https://m.edsoo.ru/f842bf44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Изложение текста с опорой на самостоятельно составленный план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5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знаний об имени существительном. Коллективное составление текста по картине К. Ф. Юона "Конец зимы. Полдень" (по опорным словам)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https://m.edsoo.ru/f8428e2a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https://m.edsoo.ru/f842c32c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https://m.edsoo.ru/f842c53e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https://m.edsoo.ru/f842c958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https://m.edsoo.ru/f842cb2e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https://m.edsoo.ru/f842d240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https://m.edsoo.ru/f842d47a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https://m.edsoo.ru/f842e38e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https://m.edsoo.ru/f842d682</w:t>
              </w:r>
            </w:hyperlink>
          </w:p>
        </w:tc>
      </w:tr>
      <w:tr>
        <w:trPr>
          <w:trHeight w:val="16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https://m.edsoo.ru/f842e56e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https://m.edsoo.ru/f842d894</w:t>
              </w:r>
            </w:hyperlink>
          </w:p>
        </w:tc>
      </w:tr>
      <w:tr>
        <w:trPr>
          <w:trHeight w:val="271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орфография: проверочная работа по теме "Правописание безударных падежных окончаний имен существительных"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https://m.edsoo.ru/f842e974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https://m.edsoo.ru/f842e758</w:t>
              </w:r>
            </w:hyperlink>
          </w:p>
        </w:tc>
      </w:tr>
      <w:tr>
        <w:trPr>
          <w:trHeight w:val="432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развитие речи: работаем с текстами-описаниями в научном и художественном стилях. Изобразительно-выразительные средства в описательном тексте. Работа с картиной М. А. Врубеля "Царевна-Лебедь"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имён прилагательных по родам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https://m.edsoo.ru/f842eb5e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https://m.edsoo.ru/f842f036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имён прилагательных по числам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https://m.edsoo.ru/f842edb6</w:t>
              </w:r>
            </w:hyperlink>
          </w:p>
        </w:tc>
      </w:tr>
      <w:tr>
        <w:trPr>
          <w:trHeight w:val="20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имён прилагательных по падежам. Начальная форма имени прилагательного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https://m.edsoo.ru/f842f3a6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https://m.edsoo.ru/f842fbda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значениями имён прилагательных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Значения имён прилагательных: обобщение. Составление сочинения-отзыва по картине В. А. Серова "Девочка с персиками"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https://m.edsoo.ru/f842f6f8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https://m.edsoo.ru/f842fa4a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окончаний имён прилагательных в единственном и во множественном числе. Диктант с грамматическим заданием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https://m.edsoo.ru/f842fea0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знаний о написании окончаний имён прилагательных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https://m.edsoo.ru/f8430332</w:t>
              </w:r>
            </w:hyperlink>
          </w:p>
        </w:tc>
      </w:tr>
      <w:tr>
        <w:trPr>
          <w:trHeight w:val="271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орфография: проверочная работа по теме "Правописание безударных падежных окончаний имен прилагательных"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https://m.edsoo.ru/f8430ff8</w:t>
              </w:r>
            </w:hyperlink>
          </w:p>
        </w:tc>
      </w:tr>
      <w:tr>
        <w:trPr>
          <w:trHeight w:val="19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https://m.edsoo.ru/f84311d8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https://m.edsoo.ru/f84313a4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Личные местоимения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https://m.edsoo.ru/f8431746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https://m.edsoo.ru/f843191c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морфология: отработка темы "Изменение личных местоимений"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https://m.edsoo.ru/f8431d40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Употребление личных местоимений в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https://m.edsoo.ru/f8431b06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местоимений с предлогами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https://m.edsoo.ru/f843233a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https://m.edsoo.ru/f84324ac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Учимся писать письма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https://m.edsoo.ru/f843260a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https://m.edsoo.ru/f84321b4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https://m.edsoo.ru/f8431fd4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Глагол: общее значение, вопросы, употребление в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https://m.edsoo.ru/f8432768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Значение и употребление глаголов в речи.Составление текста по сюжетным рисункам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4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https://m.edsoo.ru/f8432a1a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глаголов по числам. Составление предложений с нарушенным порядком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https://m.edsoo.ru/f8432d80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https://m.edsoo.ru/f843303c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https://m.edsoo.ru/f8433500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Прошедшее время глаголов. Составление текста-рассуждения по заданной теме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https://m.edsoo.ru/f843337a</w:t>
              </w:r>
            </w:hyperlink>
          </w:p>
        </w:tc>
      </w:tr>
      <w:tr>
        <w:trPr>
          <w:trHeight w:val="297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связью предложений в тексте. Выборочное подробное изложение повествовательного текста по опорным словам и самостоятельно составленному плану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https://m.edsoo.ru/f8433e88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 глаголов в прошедшем времени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https://m.edsoo.ru/f8434072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морфология: отработка темы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https://m.edsoo.ru/f843422a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https://m.edsoo.ru/f84343e2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частицы не с глаголами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https://m.edsoo.ru/f8434784</w:t>
              </w:r>
            </w:hyperlink>
          </w:p>
        </w:tc>
      </w:tr>
      <w:tr>
        <w:trPr>
          <w:trHeight w:val="321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Создание собственных текстов-рассуждений.Составление совета-рассуждения с использованием побудительных предложений и глаголов с частицей НЕ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https://m.edsoo.ru/f8433cda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https://m.edsoo.ru/f8433924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морфология: отработка темы. Диктант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https://m.edsoo.ru/f8433af0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 речи: систематизация изученного в 3 классе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https://m.edsoo.ru/f8434c84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 речи: обобщение. Подробное изложение повествовательного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морфология: проверочная работа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связью предложений в тексте с помощью союзов и, а, но. Корректирование текста с нарушенным порядком абзацев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https://m.edsoo.ru/f8423b6e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Повторяем правописание слов с изученными в 1-3 классах орфограммами в корне, приставках, окончаниях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Повторяем правописание слов с изученными в 1-3 классах орфограммами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https://m.edsoo.ru/f8425cca</w:t>
              </w:r>
            </w:hyperlink>
          </w:p>
        </w:tc>
      </w:tr>
      <w:tr>
        <w:trPr>
          <w:trHeight w:val="19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https://m.edsoo.ru/f8425ea0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орфография: проверочная работа "Чему мы научились на уроках правописания в 3 классе"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https://m.edsoo.ru/f8434dd8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помочь вести диалог человеку, для которого русский язык не является родным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https://m.edsoo.ru/f841ef10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170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48"/>
        <w:gridCol w:w="3040"/>
        <w:gridCol w:w="1137"/>
        <w:gridCol w:w="2127"/>
        <w:gridCol w:w="2272"/>
        <w:gridCol w:w="1603"/>
        <w:gridCol w:w="2767"/>
      </w:tblGrid>
      <w:tr>
        <w:trPr>
          <w:trHeight w:val="300" w:hRule="atLeast"/>
          <w:trHeight w:val="144" w:hRule="atLeast"/>
        </w:trPr>
        <w:tc>
          <w:tcPr>
            <w:tcW w:w="45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34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язык как язык межнационального общения. Наша речь и наш язык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https://m.edsoo.ru/f8434f36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Текст: тема и основная мысль. Текст и его план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https://m.edsoo.ru/f843565c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Текст: заголовок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https://m.edsoo.ru/f843565c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Текст. План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https://m.edsoo.ru/f84452d2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Текст. Структура текста. Составление текста (сказки) по его началу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https://m.edsoo.ru/f84452d2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https://m.edsoo.ru/f843585a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hyperlink r:id="rId1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https://m.edsoo.ru/f843617e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hyperlink r:id="rId1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https://m.edsoo.ru/f8437a56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https://m.edsoo.ru/f8443586</w:t>
              </w:r>
            </w:hyperlink>
          </w:p>
        </w:tc>
      </w:tr>
      <w:tr>
        <w:trPr>
          <w:trHeight w:val="141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Подбираем заголовки, отражающие тему или основную мысль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собственный текст по предложенному заголовку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https://m.edsoo.ru/f8443a04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https://m.edsoo.ru/f8435af8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https://m.edsoo.ru/f8435af8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синтаксис: отработка темы "Предложения с обращениями"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Распространенные и нераспространенные предложения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https://m.edsoo.ru/f8435c42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Словосочетание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https://m.edsoo.ru/f84359a4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https://m.edsoo.ru/fa251244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https://m.edsoo.ru/f8436034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Связь слов в словосочетании: обобщение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https://m.edsoo.ru/fa2513de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Предложение и словосочетание: сходство и различие. Тренинг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https://m.edsoo.ru/f84359a4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Учимся пересказывать: подробный письменный пересказ текста. Изложение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https://m.edsoo.ru/f8441466</w:t>
              </w:r>
            </w:hyperlink>
          </w:p>
        </w:tc>
      </w:tr>
      <w:tr>
        <w:trPr>
          <w:trHeight w:val="208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Повторение: слово, сочетание слов (словосочетание) и предложение. Тренинг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https://m.edsoo.ru/fa251244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с однородными членами: без союзов, с союзами а, но, с одиночным союзом 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https://m.edsoo.ru/f8438e60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Интонация перечисления в предложениях с однородными членами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https://m.edsoo.ru/f8438e60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Знаки препинания в предложениях с однородными членами, соединёнными союзами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https://m.edsoo.ru/f8439018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предложениях с однородными членами, соединёнными союзом 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https://m.edsoo.ru/f8427ef8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предложениях с однородными членами, соединёнными союзами и, а, но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предложениях с однородными членами без союзов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https://m.edsoo.ru/f842809c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предложениях с однородными членами, соединёнными союзами и, а, но, и без союзов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https://m.edsoo.ru/f8439018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работаем с текстами. Написание текста по репродукции картины И. Левитана "Золотая осень"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https://m.edsoo.ru/f8445822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Запятая между однородными членами. Тренинг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https://m.edsoo.ru/f84391a8</w:t>
              </w:r>
            </w:hyperlink>
          </w:p>
        </w:tc>
      </w:tr>
      <w:tr>
        <w:trPr>
          <w:trHeight w:val="13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Запятая между однородными членами, соединенными союзом. Тренинг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https://m.edsoo.ru/f84391a8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Простое и сложное предложение. Как отличить сложное предложение от простого предложения?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https://m.edsoo.ru/f844436e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Союз как часть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https://m.edsoo.ru/f84445f8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Сложные предложения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https://m.edsoo.ru/f84444d6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Сложные предложения с союзами и, а, но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https://m.edsoo.ru/f84448dc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Союзы «и», «а», «но» в простых и сложных предложениях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https://m.edsoo.ru/f8444ada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https://m.edsoo.ru/f8444bfc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Сложные предложения без союзов. Тренинг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https://m.edsoo.ru/f8444f3a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с прямой речью после слов автора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https://m.edsoo.ru/f84453f4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https://m.edsoo.ru/f84456e2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https://m.edsoo.ru/f84391a8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https://m.edsoo.ru/f843876c</w:t>
              </w:r>
            </w:hyperlink>
          </w:p>
        </w:tc>
      </w:tr>
      <w:tr>
        <w:trPr>
          <w:trHeight w:val="22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Повторяем лексику: наблюдаем за использованием в речи устаревших слов. О происхождении слов. Заимствованные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https://m.edsoo.ru/f8436656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Повторяем лексику: наблюдаем за использованием в речи синонимов, антонимов, омонимов. Слово и его значение. Многозначные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https://m.edsoo.ru/f8436818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 как вид письменной работы. Написание сочинения по своим наблюдениям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https://m.edsoo.ru/f84274ee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Наблюдаем за использованием в речи фразеологизмов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https://m.edsoo.ru/f843698a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Учимся использовать фразеологизмы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https://m.edsoo.ru/f8436b10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Основа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https://m.edsoo.ru/f8436caa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Неизменяемые слова: состав слова. Выделение в словах окончания, корня, приставки, суффикса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https://m.edsoo.ru/f8436ffc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разбор слова по составу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https://m.edsoo.ru/f8445a70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суффиксов имён существительных. Правописание приставок и суффиксов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48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правописания, изученные в 1-3 классах. Правописание безударных гласных в корне слова. Правописание парных по глухости-звонкости согласных звуков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https://m.edsoo.ru/f84378da</w:t>
              </w:r>
            </w:hyperlink>
          </w:p>
        </w:tc>
      </w:tr>
      <w:tr>
        <w:trPr>
          <w:trHeight w:val="324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правил правописания, изученных в 1—3 классах. Правописание непроизносимых согласных. Правописание слов с удвоенными согласными. Правописание слов с буквами Ъ и Ь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Обобщение: самостоятельные и служебные части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https://m.edsoo.ru/f84383ca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Наречие: значение, вопросы, употребление в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https://m.edsoo.ru/f844304a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образуются наречия. Виды наречий (наблюдение)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https://m.edsoo.ru/f8443180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https://m.edsoo.ru/f8443298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Значение наиболее употребляемых суффиксов изученных частей речи. Состав неизменяемых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97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отработка темы "Имя существительное": Как определить падеж имени существительного? Признаки падежных форм имен существительных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https://m.edsoo.ru/f8439a86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https://m.edsoo.ru/f8439ff4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Имена существительные 1, 2, 3-го склонения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https://m.edsoo.ru/f8439e64</w:t>
              </w:r>
            </w:hyperlink>
          </w:p>
        </w:tc>
      </w:tr>
      <w:tr>
        <w:trPr>
          <w:trHeight w:val="11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Падежные окончания имен существительных 1-го склонения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https://m.edsoo.ru/f84371d2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работаем с текстами. Составление текста по репродукции картины А. Пластова "Первый снег"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Падежные окончания имен существительных 2-го склонения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https://m.edsoo.ru/f8437344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Падежные окончания имен существительных 3-го склонения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https://m.edsoo.ru/f84374ac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https://m.edsoo.ru/f843a800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падежных окончаний имён существительных 1 склонения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https://m.edsoo.ru/f84371d2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падежных окончаний имён существительных 2 склонения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https://m.edsoo.ru/f8437344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падежных окончаний имён существительных 3 склонения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https://m.edsoo.ru/f84374ac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https://m.edsoo.ru/f843a2c4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https://m.edsoo.ru/f843a67a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https://m.edsoo.ru/f843a95e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Безударные падежные окончания имён существительных: систематизация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https://m.edsoo.ru/f8437768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Безударные падежные окончания имён существительных: обобщение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https://m.edsoo.ru/f8437c72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разбор имени существительного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https://m.edsoo.ru/f843ac10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Учимся пересказывать: выборочный устный пересказ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https://m.edsoo.ru/f843aabc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Правописание безударных падежных окончаний имён существительных в единственном числе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https://m.edsoo.ru/f843a152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https://m.edsoo.ru/f843760a</w:t>
              </w:r>
            </w:hyperlink>
          </w:p>
        </w:tc>
      </w:tr>
      <w:tr>
        <w:trPr>
          <w:trHeight w:val="11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подробный пересказ текста. Изложение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https://m.edsoo.ru/f84401e2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https://m.edsoo.ru/f843ad5a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Зависимость формы имени прилагательного от формы имени существительного. Род и число имен прилагательных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https://m.edsoo.ru/f843ae9a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hyperlink r:id="rId2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https://m.edsoo.ru/f843afda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Склонение имен прилагательных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https://m.edsoo.ru/f843b818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падежных окончаний имён прилагательных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https://m.edsoo.ru/f8438122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https://m.edsoo.ru/f843bac0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hyperlink r:id="rId2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https://m.edsoo.ru/f843bc28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Редактируем предложенный текст. Работа с деформированными предложениями и текстом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https://m.edsoo.ru/f843966c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склонения имён прилагательных во множественном числе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https://m.edsoo.ru/f843c984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https://m.edsoo.ru/f843c7c2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сочинение-описание на тему. Составление сравнительного описания на заданную тему по данному началу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https://m.edsoo.ru/f843b67e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разбор имени прилагательного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https://m.edsoo.ru/f843caec</w:t>
              </w:r>
            </w:hyperlink>
          </w:p>
        </w:tc>
      </w:tr>
      <w:tr>
        <w:trPr>
          <w:trHeight w:val="15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https://m.edsoo.ru/f843c42a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Безударные падежные окончания имён прилагательных: обобщение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https://m.edsoo.ru/f843c42a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Можно ли по-разному читать один и тот же текст? Сравнение художественного и научного описания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https://m.edsoo.ru/f843f67a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Отработка темы "Имя прилагательное"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https://m.edsoo.ru/f8438276</w:t>
              </w:r>
            </w:hyperlink>
          </w:p>
        </w:tc>
      </w:tr>
      <w:tr>
        <w:trPr>
          <w:trHeight w:val="271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Чем изучающее чтение отличается от ознакомительного чтения. Написание текста по репродукции картины И. Грабаря "Февральская лазурь"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https://m.edsoo.ru/f843617e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https://m.edsoo.ru/f843508a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имён прилагательных: падежные окончания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Правописание падежных окончаний имен прилагательных в единственном и множественном числе. Повторение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Местоимение. Личные местоимения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https://m.edsoo.ru/f843cc40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Личные местоимения 1го и 3го лица единственного и множественного числа. Склонение личных местоимений 1-го и 2-го лица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https://m.edsoo.ru/f843cda8</w:t>
              </w:r>
            </w:hyperlink>
          </w:p>
        </w:tc>
      </w:tr>
      <w:tr>
        <w:trPr>
          <w:trHeight w:val="16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Склонение личных местоимений. Склонение личных местоимений 3-го лица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https://m.edsoo.ru/f843cefc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текст по предложенному плану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личных местоимений. Написание личных местоимений с предлогами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https://m.edsoo.ru/f843d05a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hyperlink r:id="rId2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https://m.edsoo.ru/f843d424</w:t>
              </w:r>
            </w:hyperlink>
          </w:p>
        </w:tc>
      </w:tr>
      <w:tr>
        <w:trPr>
          <w:trHeight w:val="271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диалога. Составление текста по рисунку с включением диалога. Инсценировка диалога. Составление диалога по данным условиям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тема "Использование местоимений для устранения неоправданного повтора слов в тексте"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https://m.edsoo.ru/f843d5a0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Раздельное написание личных местоимений с предлогами. Тренинг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24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Вспоминаем, как написать письмо, поздравительную открытку, объявление. Письмо. Написание поздравления к празднику 8 марта. Подбор и составление объявлений для стенной газеты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https://m.edsoo.ru/f84351f2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hyperlink r:id="rId2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https://m.edsoo.ru/f843d6f4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https://m.edsoo.ru/f843d866</w:t>
              </w:r>
            </w:hyperlink>
          </w:p>
        </w:tc>
      </w:tr>
      <w:tr>
        <w:trPr>
          <w:trHeight w:val="23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Различение глаголов, отвечающих на вопросы «что делать?» и «что сделать?»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https://m.edsoo.ru/f843dce4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https://m.edsoo.ru/f843f210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сочинение-отзыв по репродукции картины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https://m.edsoo.ru/f84419e8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https://m.edsoo.ru/f8441d08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Настоящее, прошедшее и будущее время глагола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Ситуации устного и письменного общения. Составление текста о правилах уличного движения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https://m.edsoo.ru/f8441d08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Речь: диалогическая и монологическая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https://m.edsoo.ru/f8435378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hyperlink r:id="rId2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https://m.edsoo.ru/f84354ea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разбора глаголов по составу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https://m.edsoo.ru/f84422b2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https://m.edsoo.ru/f8442dd4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 в предложении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https://m.edsoo.ru/f844168c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Спряжение глаголов: изменение по лицам и числам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https://m.edsoo.ru/f843f7c4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https://m.edsoo.ru/f843f90e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Мягкий знак после шипящих на конце глаголов в форме 2-го лица единственного числа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https://m.edsoo.ru/f843fa44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правописание глаголов в форме 2го лица единственного числа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I и II спряжение глаголов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https://m.edsoo.ru/f84402f0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Личные формы глагола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https://m.edsoo.ru/f8440408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Личные окончания глаголов I и II спряжения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https://m.edsoo.ru/f844052a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Способы определения I и II спряжения глаголов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способов определения I и II спряжения глаголов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сочинение-повествование на тему. Составление рассказа (сказки) по содержанию пословицы, фрвзеологизма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правило определения спряжения глаголов с безударными личными окончаниями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правописание безударных личных окончаний глаголов-исключений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https://m.edsoo.ru/f84410a6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безударных личных окончаний глаголов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https://m.edsoo.ru/f8440732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правописание безударных личных окончаний глаголов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https://m.edsoo.ru/f844087c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Безударные личные окончания глаголов: трудные случаи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https://m.edsoo.ru/f8440a2a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https://m.edsoo.ru/f84412f4</w:t>
              </w:r>
            </w:hyperlink>
          </w:p>
        </w:tc>
      </w:tr>
      <w:tr>
        <w:trPr>
          <w:trHeight w:val="148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Что такое возвратные глаголы?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https://m.edsoo.ru/f843fb98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глаголов на -ться и –тся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https://m.edsoo.ru/f843fcd8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правописание глаголов на -ться и –тся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https://m.edsoo.ru/f84400ac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Частица НЕ, её значение (повторение)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https://m.edsoo.ru/f843db72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сочинение-рассуждение на тему. Составление текста-рассуждения по таблице, правилу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https://m.edsoo.ru/f843bd72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Безударные личные окончания глаголов: систематизация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Безударные личные окончания глаголов: обобщение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глаголов в прошедшем времени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https://m.edsoo.ru/f844179a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правописание суффиксов и окончаний глаголов в прошедшем времени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https://m.edsoo.ru/f8442078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https://m.edsoo.ru/f8442cb2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https://m.edsoo.ru/fa25110e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Глагол: систематизация знаний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https://m.edsoo.ru/f844219a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Глагол. Отработка материала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https://m.edsoo.ru/f8442b90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Отработка темы "Глагол"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https://m.edsoo.ru/f844157e</w:t>
              </w:r>
            </w:hyperlink>
          </w:p>
        </w:tc>
      </w:tr>
      <w:tr>
        <w:trPr>
          <w:trHeight w:val="14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Проверь себя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https://m.edsoo.ru/f8436e12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Проверочная работа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https://m.edsoo.ru/f8439306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подробный пересказ текста. Изложение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https://m.edsoo.ru/f84418c6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Изученные правила правописания глаголов: систематизация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https://m.edsoo.ru/f843d9e2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изученные правила правописания глаголов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https://m.edsoo.ru/f84424ec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сделать текст интереснее. Составление текста по репродукции карины И. Шишкина "Рожь"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Наблюдаем за написанием разных частей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https://m.edsoo.ru/fa251c12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Орфографический тренинг: правописание разных частей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https://m.edsoo.ru/fa251956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проверочная работа на тему "Безударные личные окончания глаголов"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https://m.edsoo.ru/f8442a6e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Учимся пересказывать: подробный устный пересказ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https://m.edsoo.ru/f84423d4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Характеристика звуков русского языка. Звуки и буквы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https://m.edsoo.ru/f843639a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Звуко-буквенный разбор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https://m.edsoo.ru/f84364e4</w:t>
              </w:r>
            </w:hyperlink>
          </w:p>
        </w:tc>
      </w:tr>
      <w:tr>
        <w:trPr>
          <w:trHeight w:val="25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проверочная работа по теме "Чему мы научились на уроказ правописания в 4 классе"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https://m.edsoo.ru/fa251adc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hyperlink r:id="rId3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https://m.edsoo.ru/fa251d48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170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27650651" w:id="22"/>
    <w:p>
      <w:pPr>
        <w:sectPr>
          <w:pgSz w:w="16383" w:h="11906" w:orient="landscape"/>
        </w:sectPr>
      </w:pPr>
    </w:p>
    <w:bookmarkEnd w:id="22"/>
    <w:bookmarkEnd w:id="21"/>
    <w:bookmarkStart w:name="block-27650644" w:id="23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ВАРИАНТ 2. ДЛЯ САМОСТОЯТЕЛЬНОГО КОНСТРУИРОВАНИЯ ПОУРОЧНОГО ПЛАНИРОВАНИЯ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48"/>
        <w:gridCol w:w="3040"/>
        <w:gridCol w:w="1137"/>
        <w:gridCol w:w="2127"/>
        <w:gridCol w:w="2272"/>
        <w:gridCol w:w="1603"/>
        <w:gridCol w:w="2767"/>
      </w:tblGrid>
      <w:tr>
        <w:trPr>
          <w:trHeight w:val="300" w:hRule="atLeast"/>
          <w:trHeight w:val="144" w:hRule="atLeast"/>
        </w:trPr>
        <w:tc>
          <w:tcPr>
            <w:tcW w:w="45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34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с предложением: выделение слов, изменение их порядка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Составление предложения из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Различение слова и обозначаемого им предмета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Слово как объекта изучения, материала для анализа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Звуки речи Интонационное выделение звука в слове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Определяем самый частый звук в стихотворении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Различаем первые звуки в словах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Устанавливаем последовательность звуков в слове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Сравниваем слова, различающиеся одним звуком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Ориентируемся на рабочей строке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элементы букв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61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А, 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А, 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Я, 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Слогообразующая функция гласных звуков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Я, 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О, о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О, о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Ё, ё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умение определять количества слогов в слове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Ё, ё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У, 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У, 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Ю, ю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Ю, ю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Э, э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Э, э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Е, 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Построение моделей звукового состава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Е, 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И, 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И, 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Повторяем особенности гласных звуков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буквы, обозначающие гласные звуки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М, 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М, 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Н, н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Н, н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Р, р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Р, р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Особенность согласных звуков, обозначаемых изучаемыми буквами: непарные звонкие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Л, л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48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Л, л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Й, 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Й, 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Г, г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Г, г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К, к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К, к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Подбор слов, соответствующих заданной модели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З, з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З, з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С, с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С, с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Особенность согласных звуков, обозначаемых изучаемыми буквами: парные по звонкости-глухости согласные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Д, д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Д, д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Т, т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Т, т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4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Тренируемся подбирать слова, соответствующие заданной модели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Б, б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Б, б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П, п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П, п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умение проводить звуковой анализ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В, 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В, 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Ф, ф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Ф, ф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Различаем звонкие и глухие согласные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Ж, ж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Ж, ж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Ш, ш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Ш, ш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Ч, ч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Ч, ч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Щ, щ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Щ, щ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Особенность согласных звуков, обозначаемых изучаемыми буквами: непарные глухие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Х, 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Х, 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Ц, ц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Ц, ц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Твёрдые и мягкие согласные звуки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Обобщаем знания о согласных звуках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буквы ъ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Совместное составление небольших рассказов о любимых играх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Совместное составление небольших рассказов о любимом дне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4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Раздельное написание слов в предложении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Как правильно записать предложение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Введение алгоритма списывания предложений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Когда нужен перенос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Перенос слов со строки на строку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Объяснительное письмо под диктовку слов и предложений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Как составить предложение из набора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Составление из набора форм слов предложений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Объяснительная запись под диктовку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Язык как основное средство человеческого общения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Речь как основная форма общения между людьми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Ситуации общения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Слова, отвечающие на вопросы кто?, что?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Прописная буква в именах собственных: в именах и фамилиях людей. Прописная буква в именах собственных: в кличках животных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Составление небольших устных рассказов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Слова, называющие признака предмета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правописания гласных после шипящих в сочетаниях жи, ши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Слова, отвечающие на вопросы какой?, какая? какое?, какие?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правила переноса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умение задать вопрос к слову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словами, близкими по значению, в тексте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Наблюдаем за значениями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29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Слова, отвечающие на вопросы что делать?, что сделать?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Речевой этикет: ситуация извинения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Слово и предложение: сходство и различие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представление о родственных словах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Функции букв е, ё, ю, я, ь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Согласные звуки: систематизация знаний. Согласные твёрдые и мягкие. Согласные звонкие и глухие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Слова, близкие по значению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оформления предложений: прописная буква в начале и знак в конце предложения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Составление предложений из набора форм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Речевой этикет: ситуация обращение с просьбой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Установление соотношения звукового и буквенного состава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Звуки речи. Гласные и согласные звуки, их различение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алгоритма списывания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Речевой этикет: ситуация благодарности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Слово как единица языка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Гласные ударные и безударные. Ударение в слове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Обучение приемам самопроверки после списывания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сочетаний чк, чн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правописания слов с сочетаниями чк, чн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Составление небольших устных рассказов на основе наблюдений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Восстановление деформированного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Восстановление деформированных предложений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Алфавит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Использование алфавита для упорядочения списка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97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165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48"/>
        <w:gridCol w:w="3040"/>
        <w:gridCol w:w="1137"/>
        <w:gridCol w:w="2127"/>
        <w:gridCol w:w="2272"/>
        <w:gridCol w:w="1603"/>
        <w:gridCol w:w="2767"/>
      </w:tblGrid>
      <w:tr>
        <w:trPr>
          <w:trHeight w:val="300" w:hRule="atLeast"/>
          <w:trHeight w:val="144" w:hRule="atLeast"/>
        </w:trPr>
        <w:tc>
          <w:tcPr>
            <w:tcW w:w="45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34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Язык как явление национальной культуры. Многообразие языкового пространства России и мира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Парные и непарные по твёрдости - мягкости согласные звуки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Сочетания чк, чн, чт, щн, нч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Парные и непарные по звонкости - глухости согласные звуки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алгоритма списывания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Использование на письме разделительных ъ и ь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слов с разделительным мягким знаком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правописания слов с разделительным мягким знаком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89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Перенос слов по слогам: закрепление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фонетика: различаем звуки и буквы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Диктант на изученные правила (гласные после шипящих, сочетания чк, чн, чт)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Выбор языковых средств для ответа на заданный вопрос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Выбор языковых средств для выражения собственного мнения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Выбор языковых средств для ведения разговора: начать, поддержать, закончить разговор, привлечь внимание и т. п.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предложений по цели высказывания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6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Предложение и слово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Предложение: систематизация знаний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синтаксис: связь слов в предложении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Диктант на изученные правила (безударные гласные в корне слова)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Окончание как изменяемая часть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формы слова с помощью окончания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Различение изменяемых и неизменяемых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Однокоренные (родственные) слова. Корень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5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Признаки однокоренных (родственных) слов. Корень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Составление устного рассказа по репродукции картины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Корень как часть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Корень как общая часть родственных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Единообразное написание гласных в корне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Обозначение буквой безударного гласного звука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Способы проверки написания буквы, обозначающей безударный гласный звук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Корень слова: обобщение знаний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слов с безударным гласным звуком в корне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Объяснительный диктант: учимся обозначать безударные гласные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Непроверяемые гласные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Обозначение парных по звонкости-глухости согласных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Правописание слов с парным по звонкости-глухости согласным в корне слова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Способы проверки согласных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правописания слов с парным по глухости звонкости согласным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Учимся писать буквы согласных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Суффикс как часть слова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Суффикс как часть слова: наблюдение за значением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Орфографическая зоркость как осознание места возможного возникновения орфографической ошибки: наблюдение за правописанием суффиксов имён существительных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Орфографическая зоркость как осознание места возможного возникновения орфографической ошибки: наблюдение за правописанием суффиксов имён прилагательных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Приставка как часть слова (наблюдение)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67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Орфографическая зоркость как осознание места возможного возникновения орфографической ошибки: наблюдение за правописанием приставок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Различные способы решения орфографической задачи в зависимости от места орфограммы в слове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 слова: систематизация знаний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Знакомство с жанром поздравления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Учимся писать буквы гласных и согласных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Диктант на изученные орфограммы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состав слова: корни с чередованием согласных снег/снеж, бег/беж, пух/пуш, сапог/сапож и др.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Резервный урок по разделу состав слова: как образуются слова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5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состав слова: нулевое окончание (наблюдение)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Составление устного рассказа по репродукции картины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Слово и его значение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Значение слова в словаре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Значение слова в словаре и тексте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Многозначные слова. Прямое и переносное значение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Синонимы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Синонимы в тексте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Антонимы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знаний по разделу «Лексика»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лексика: проверочная работа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лексика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Диктант на изученные правила (орфограммы корня)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24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Тема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Основная мысль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Заглавие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Подбор заголовков к предложенным текстам.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умения подбирать заголовки к предложенным текстам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Последовательность частей текста (абзацев).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Корректирование текстов с нарушенным порядком предложений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существительное как часть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Употребление прописной и строчной буквы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Имя существительное : вопросы («кто?», «что?»),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существительное: изменение по числам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существительное: употребление в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Прописная буква в именах собственных: имена, фамилии, отчества людей, клички животных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Прописная буква в именах собственных: географические названия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Объяснительный диктант на изученные правила (орфограммы корня, прописная буква и др.)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Составление устного рассказа с опорой на личные наблюдения и вопросы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Глагол: значение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Глагол: вопросы «что делать?», «что сделать?» и др.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Единственное и множественное число глаголов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Контрольный диктант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07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прилагательное как часть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Связь имени прилагательного с именем существительным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знаний об имени прилагательном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Предлог. Отличие предлогов от приставок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Наиболее распространённые предлоги: в, на, из, без, над, до, у, о, об и др.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Раздельное написание предлогов с именами существительными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 речи: обобщение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части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2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Резервный урок по разделу морфология: изменение по числам имен существительных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Резервный урок по разделу морфология: роль имён существительных в тексте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Резервный урок по разделу морфология: роль глаголов в тексте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Резервный урок по разделу морфология: роль имён прилагательных в тексте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Резервный урок по разделу морфология: выполняем проектное задание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Резервный урок по разделу морфология: выполняем проектное задание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Текст-описание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Текст-повествование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Различение текстов-описаний и текстов-повествований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Текст-рассуждение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составляем план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2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составляем план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пишем текст по предложенному плану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учимся сочинять текст-описание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учимся сочинять текст-повествование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учимся сочинять текст-рассуждение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подробное изложение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проверочная работа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проверочная работа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170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55"/>
        <w:gridCol w:w="2960"/>
        <w:gridCol w:w="1151"/>
        <w:gridCol w:w="2142"/>
        <w:gridCol w:w="2287"/>
        <w:gridCol w:w="1616"/>
        <w:gridCol w:w="2783"/>
      </w:tblGrid>
      <w:tr>
        <w:trPr>
          <w:trHeight w:val="300" w:hRule="atLeast"/>
          <w:trHeight w:val="144" w:hRule="atLeast"/>
        </w:trPr>
        <w:tc>
          <w:tcPr>
            <w:tcW w:w="45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25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язык как государственный язык Российской Федерации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https://m.edsoo.ru/f841ebc8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Характеристика звуков русского языка 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https://m.edsoo.ru/f841ef9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Соотношение звукового и буквенного состава слов 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https://m.edsoo.ru/f841fb4a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Лексическое значение слова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https://m.edsoo.ru/f841f168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https://m.edsoo.ru/f841f938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Наблюдаем за значениями слов в тексте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https://m.edsoo.ru/f841f708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Прямое и переносное значение слова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https://m.edsoo.ru/f841f50a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Устаревшие слова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https://m.edsoo.ru/f841f35c</w:t>
              </w:r>
            </w:hyperlink>
          </w:p>
        </w:tc>
      </w:tr>
      <w:tr>
        <w:trPr>
          <w:trHeight w:val="1620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https://m.edsoo.ru/f8421238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Различение однокоренных слов и слов с омонимичными корнями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https://m.edsoo.ru/f8421800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Однокоренные слова и формы одного и того же слова.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https://m.edsoo.ru/f842163e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Окончание как изменяемая часть слова.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Нулевое окончание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Корень, приставка, суффикс — значимые части слова.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https://m.edsoo.ru/f84219d6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https://m.edsoo.ru/f8421c24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https://m.edsoo.ru/f8421e54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; </w:t>
            </w:r>
            <w:hyperlink r:id="rId3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https://m.edsoo.ru/f84220ca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состав слова: проектное задание "Семья слов"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https://m.edsoo.ru/f84222d2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 речи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https://m.edsoo.ru/f84284ac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существительное: общее значение, вопросы, употребление в речи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https://m.edsoo.ru/f8428aec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Имена существительные мужского, женского и среднего рода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https://m.edsoo.ru/f84291f4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https://m.edsoo.ru/f84293ca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https://m.edsoo.ru/f84296c2</w:t>
              </w:r>
            </w:hyperlink>
          </w:p>
        </w:tc>
      </w:tr>
      <w:tr>
        <w:trPr>
          <w:trHeight w:val="1410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Имена существительные единственного и множественного числа.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имён существительных по числам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https://m.edsoo.ru/f8429ec4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https://m.edsoo.ru/f842a086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 имён существительных: именительный падеж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https://m.edsoo.ru/f842a23e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 имён существительных: родительный падеж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https://m.edsoo.ru/f842b152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 имён существительных: дательный падеж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https://m.edsoo.ru/f842b878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 имён существительных: винительный падеж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https://m.edsoo.ru/f842a23e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 имён существительных: творительный падеж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https://m.edsoo.ru/f842ba62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 имён существительных: предложный падеж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https://m.edsoo.ru/f842bd28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имён существительных по падежам и числам (склонение).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https://m.edsoo.ru/f842bf44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Имена существительные 1, 2, 3го склонения.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https://m.edsoo.ru/f842c110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Имена существительные одушевлённые и неодушевлённые.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https://m.edsoo.ru/f842c750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знаний об имени существительном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https://m.edsoo.ru/f842e56e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https://m.edsoo.ru/f842e758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https://m.edsoo.ru/f842f036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имён прилагательных по родам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https://m.edsoo.ru/f842eb5e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имён прилагательных по числам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https://m.edsoo.ru/f842edb6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имён прилагательных по падежам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https://m.edsoo.ru/f842f3a6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https://m.edsoo.ru/f842fbda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https://m.edsoo.ru/f8430526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значениями имён прилагательных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https://m.edsoo.ru/f8430710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Значения имён прилагательных: обобщение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https://m.edsoo.ru/f8430ff8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https://m.edsoo.ru/f84313a4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Личные местоимения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https://m.edsoo.ru/f8431746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https://m.edsoo.ru/f843191c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Употребление личных местоимений в речи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https://m.edsoo.ru/f84321b4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Глагол: общее значение, вопросы, употребление в речи.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https://m.edsoo.ru/f8432768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Значение и употребление глаголов в речи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https://m.edsoo.ru/f8432a1a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глаголов по числам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https://m.edsoo.ru/f8432d80</w:t>
              </w:r>
            </w:hyperlink>
          </w:p>
        </w:tc>
      </w:tr>
      <w:tr>
        <w:trPr>
          <w:trHeight w:val="157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https://m.edsoo.ru/f843303c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https://m.edsoo.ru/f8433500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Прошедшее время глаголов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https://m.edsoo.ru/f843337a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 глаголов в прошедшем времени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https://m.edsoo.ru/f8434072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https://m.edsoo.ru/f84343e2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 речи: систематизация изученного в 3 классе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https://m.edsoo.ru/f84287ae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 речи: обобщение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морфология: отработка темы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морфология: отработка темы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морфология: отработка темы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морфология: проверочная работа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предложений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https://m.edsoo.ru/f8423826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знаний о видах предложений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https://m.edsoo.ru/f8428268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https://m.edsoo.ru/f8423682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https://m.edsoo.ru/f8423d3a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Подлежащее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https://m.edsoo.ru/f84248ca</w:t>
              </w:r>
            </w:hyperlink>
          </w:p>
        </w:tc>
      </w:tr>
      <w:tr>
        <w:trPr>
          <w:trHeight w:val="97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Сказуемое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https://m.edsoo.ru/f8424a96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https://m.edsoo.ru/f8424532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https://m.edsoo.ru/f84252c0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https://m.edsoo.ru/f8426be8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https://m.edsoo.ru/f8426dd2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Однородные члены предложения с союзами и, а, но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https://m.edsoo.ru/f8426f80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Однородные члены предложения без союзов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https://m.edsoo.ru/f8426f80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синтаксис: отработка темы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синтаксис: отработка темы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https://m.edsoo.ru/f842009a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Повторяем правописание проверяемых безударных гласных в корне слова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https://m.edsoo.ru/f8428c7c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Повторяем правописание парных по звонкости-глухости согласных в корне слова 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https://m.edsoo.ru/f8422494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https://m.edsoo.ru/f8425cca</w:t>
              </w:r>
            </w:hyperlink>
          </w:p>
        </w:tc>
      </w:tr>
      <w:tr>
        <w:trPr>
          <w:trHeight w:val="20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Повторяем правописание слов с разделительным мягким знаком 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https://m.edsoo.ru/f8423f9c</w:t>
              </w:r>
            </w:hyperlink>
          </w:p>
        </w:tc>
      </w:tr>
      <w:tr>
        <w:trPr>
          <w:trHeight w:val="271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Различные способы решения орфографической задачи в зависимости от места орфограммы в слове: правописание суффиксов ость, ов и др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https://m.edsoo.ru/f842b42c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https://m.edsoo.ru/f842b648</w:t>
              </w:r>
            </w:hyperlink>
          </w:p>
        </w:tc>
      </w:tr>
      <w:tr>
        <w:trPr>
          <w:trHeight w:val="3240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Различные способы решения орфографической задачи в зависимости от места орфограммы в слове: правописание приставок группа приставок с "о" и группа приставок с "а"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закрепляем правописание приставок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 и приставок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Объясняющий диктант: повторение правил правописания 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https://m.edsoo.ru/f8425ea0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https://m.edsoo.ru/f84276d8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Наблюдаем за знаками препинания в предложениях с однородными членами, соединёнными повторяющимися союзами и, или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https://m.edsoo.ru/f8427d36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слов с двумя безударными гласными в корне слова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правописание слов с двумя корнями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https://m.edsoo.ru/f8426080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Отработка способов решения орфографической задачи в зависимости от места орфограммы в слове: наблюдение за соединительными гласными о, е 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https://m.edsoo.ru/f842da88</w:t>
              </w:r>
            </w:hyperlink>
          </w:p>
        </w:tc>
      </w:tr>
      <w:tr>
        <w:trPr>
          <w:trHeight w:val="124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Непроизносимые согласные в корне слова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написания непроизносимых согласных в корне слова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слов с удвоенными согласными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https://m.edsoo.ru/f842a6b2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правописания слов с удвоенными согласными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https://m.edsoo.ru/f842a6b2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Продолжаем учиться писать приставки: пишем приставки 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https://m.edsoo.ru/f8424190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Мягкий знак после шипящих на конце имён существительных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https://m.edsoo.ru/f8429906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правило «Мягкий знак после шипящих на конце имён существительных»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https://m.edsoo.ru/f842c32c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https://m.edsoo.ru/f842c53e</w:t>
              </w:r>
            </w:hyperlink>
          </w:p>
        </w:tc>
      </w:tr>
      <w:tr>
        <w:trPr>
          <w:trHeight w:val="181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https://m.edsoo.ru/f842c958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https://m.edsoo.ru/f842cb2e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https://m.edsoo.ru/f842d240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https://m.edsoo.ru/f842d47a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https://m.edsoo.ru/f842e38e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https://m.edsoo.ru/f842d682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https://m.edsoo.ru/f842d894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https://m.edsoo.ru/f842e974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https://m.edsoo.ru/f842fa4a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окончаний имён прилагательных в единственном и во множественном числе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https://m.edsoo.ru/f842fea0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; </w:t>
            </w:r>
            <w:hyperlink r:id="rId4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https://m.edsoo.ru/f842f1f8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знаний о написании окончаний имён прилагательных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https://m.edsoo.ru/f842fea0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https://m.edsoo.ru/f84321b4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; </w:t>
            </w:r>
            <w:hyperlink r:id="rId4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https://m.edsoo.ru/f8430332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Правописание местоимений с предлогами 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https://m.edsoo.ru/f843233a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https://m.edsoo.ru/f8433af0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частицы не с глаголами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https://m.edsoo.ru/f8434784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Повторяем правописание слов с изученными в 1-3 классах орфограммами в корне, приставках, окончаниях 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Повторяем правописание слов с изученными в 1-3 классах орфограммами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https://m.edsoo.ru/f8434c84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68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орфография: проверочная работа по теме "Правописание слов с орфограммами в корне"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орфография: проверочная работа по теме "Правописание безударных падежных окончаний имен существительных"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орфография: проверочная работа по теме "Правописание безударных падежных окончаний имен прилагательных"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38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орфография: проверочная работа "Чему мы научились на уроках правописания в 3 классе"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Вспоминаем нормы речевого этикета: приглашение, просьба, извинение, благодарность, отказ 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https://m.edsoo.ru/f8434a54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https://m.edsoo.ru/f84228ae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https://m.edsoo.ru/f8422d40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Определение типов текстов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https://m.edsoo.ru/f8423038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Отработка умения определять тип текста (повествование, описание, рассуждение) 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https://m.edsoo.ru/f8422ac0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Корректирование текстов с нарушенным порядком предложений 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https://m.edsoo.ru/f84239ca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Корректирование текстов с нарушенным порядком абзацев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https://m.edsoo.ru/f8423b6e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https://m.edsoo.ru/f8427142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Учимся писать письма 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https://m.edsoo.ru/f84250e0</w:t>
              </w:r>
            </w:hyperlink>
          </w:p>
        </w:tc>
      </w:tr>
      <w:tr>
        <w:trPr>
          <w:trHeight w:val="127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поздравительную открытку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https://m.edsoo.ru/f8430904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Ключевые слова в тексте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План текста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https://m.edsoo.ru/f8423272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Составление плана текста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https://m.edsoo.ru/f8424f28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Продолжаем учиться составлять план текста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https://m.edsoo.ru/f84234ca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https://m.edsoo.ru/f842900a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Изложение текста с опорой на самостоятельно составленный план 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https://m.edsoo.ru/f842900a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Написание текста по заданному плану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https://m.edsoo.ru/f8426238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связью предложений в тексте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https://m.edsoo.ru/f8431fd4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связью предложений в тексте с помощью союзов и, а, но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Создание собственных текстов-повествований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https://m.edsoo.ru/f8433cda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Создание собственных текстов-описаний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Создание собственных текстов-рассуждений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помочь вести диалог человеку, для которого русский язык не является родным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https://m.edsoo.ru/f841ef10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Ознакомительное чтение: когда оно нужно 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https://m.edsoo.ru/f843157a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развитие речи: работаем с текстами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развитие речи: работаем с текстами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170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48"/>
        <w:gridCol w:w="3040"/>
        <w:gridCol w:w="1137"/>
        <w:gridCol w:w="2127"/>
        <w:gridCol w:w="2272"/>
        <w:gridCol w:w="1603"/>
        <w:gridCol w:w="2767"/>
      </w:tblGrid>
      <w:tr>
        <w:trPr>
          <w:trHeight w:val="300" w:hRule="atLeast"/>
          <w:trHeight w:val="144" w:hRule="atLeast"/>
        </w:trPr>
        <w:tc>
          <w:tcPr>
            <w:tcW w:w="45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34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язык как язык межнационального общения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https://m.edsoo.ru/f8434f36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https://m.edsoo.ru/f843639a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Звуко-буквенный разбор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https://m.edsoo.ru/f84364e4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Повторяем лексику: наблюдаем за использованием в речи синонимов и антонимов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https://m.edsoo.ru/f8436818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Повторяем лексику: наблюдаем за использованием в речи устаревших слов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https://m.edsoo.ru/fa250646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Наблюдаем за использованием в речи фразеологизмов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https://m.edsoo.ru/f843698a</w:t>
              </w:r>
            </w:hyperlink>
          </w:p>
        </w:tc>
      </w:tr>
      <w:tr>
        <w:trPr>
          <w:trHeight w:val="81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Учимся использовать фразеологизмы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https://m.edsoo.ru/f8436b10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Основа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https://m.edsoo.ru/f8436caa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Неизменяемые слова: состав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https://m.edsoo.ru/f8436ffc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Значение наиболее употребляемых суффиксов изученных частей речи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разбор слова по составу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https://m.edsoo.ru/f8445a70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Имена существительные 1, 2, 3го склонения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https://m.edsoo.ru/f8436e12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Падежные окончания имён существительных 1 склонения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Падежные окончания имён существительных 2 склонения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Падежные окончания имён существительных 3 склонения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https://m.edsoo.ru/f843a800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https://m.edsoo.ru/f8439ff4</w:t>
              </w:r>
            </w:hyperlink>
          </w:p>
        </w:tc>
      </w:tr>
      <w:tr>
        <w:trPr>
          <w:trHeight w:val="14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Морфологический разбор имени существительного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https://m.edsoo.ru/f843ac10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https://m.edsoo.ru/f8438276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https://m.edsoo.ru/f8437fb0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Склонение имён прилагательных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https://m.edsoo.ru/f843b818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Особенности склонения имён прилагательных во множественном числе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https://m.edsoo.ru/f843c984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Морфологический разбор имени прилагательного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https://m.edsoo.ru/f843caec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Местоимение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https://m.edsoo.ru/f843cc40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Личные местоимения 1го и 3го лица единственного и множественного числа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https://m.edsoo.ru/f843cda8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Склонение личных местоимений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https://m.edsoo.ru/f843cefc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https://m.edsoo.ru/f843d866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Различение глаголов, отвечающих на вопросы «что делать?» и «что сделать?»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https://m.edsoo.ru/f843dce4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https://m.edsoo.ru/f843f210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Личные формы глагола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https://m.edsoo.ru/fa25110e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Спряжение глаголов: изменение по лицам и числам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https://m.edsoo.ru/f843f7c4</w:t>
              </w:r>
            </w:hyperlink>
          </w:p>
        </w:tc>
      </w:tr>
      <w:tr>
        <w:trPr>
          <w:trHeight w:val="11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I и II спряжение глаголов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https://m.edsoo.ru/f8440408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Личные окончания глаголов I и II спряжения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https://m.edsoo.ru/f844052a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Способы определения I и II спряжения глаголов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способов определения I и II спряжения глаголов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https://m.edsoo.ru/f844168c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Настоящее, прошедшее, будущее время глагола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Глагол: систематизация знаний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разбора глаголов по составу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 в предложении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https://m.edsoo.ru/f8442b90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https://m.edsoo.ru/f8442cb2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Частица не, её значение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https://m.edsoo.ru/f843db72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Наречие: значение, вопросы, употребление в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https://m.edsoo.ru/f844304a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Как образуются наречия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https://m.edsoo.ru/f8443180</w:t>
              </w:r>
            </w:hyperlink>
          </w:p>
        </w:tc>
      </w:tr>
      <w:tr>
        <w:trPr>
          <w:trHeight w:val="8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Союз как часть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https://m.edsoo.ru/fa250cea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Союзы и, а, но в простых и сложных предложениях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https://m.edsoo.ru/f84445f8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Обобщение: самостоятельные и служебные части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https://m.edsoo.ru/f84383ca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отработка темы "Имя существительное"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https://m.edsoo.ru/fa250a60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отработка темы "Имя прилагательное"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https://m.edsoo.ru/fa250a60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; </w:t>
            </w:r>
            <w:hyperlink r:id="rId4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https://m.edsoo.ru/fa250baa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Резервный урок по разделу морфология: отработка темы "Глагол" Повелительное наклонение глагола: наблюдение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https://m.edsoo.ru/f8441e2a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; </w:t>
            </w:r>
            <w:hyperlink r:id="rId4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https://m.edsoo.ru/f84412f4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Резервный урок по разделу морфология: отработка темы "Глагол" Образование повелительного наклонения глагола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Резервный урок по разделу морфология: отработка темы "Глагол"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тема "Использование местоимений для устранения неоправданного повтора слов в тексте"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https://m.edsoo.ru/f844369e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тема "Числительное"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https://m.edsoo.ru/f84437ca</w:t>
              </w:r>
            </w:hyperlink>
          </w:p>
        </w:tc>
      </w:tr>
      <w:tr>
        <w:trPr>
          <w:trHeight w:val="11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проверочная работа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Повторение: слово, сочетание слов (словосочетание) и предложение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https://m.edsoo.ru/fa251244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https://m.edsoo.ru/fa2513de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https://m.edsoo.ru/f8435af7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https://m.edsoo.ru/f8435af8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Распространённые и нераспространённые предложения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https://m.edsoo.ru/f8435c42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с однородными членами: без союзов, с союзами а, но, с одиночным союзом и.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https://m.edsoo.ru/f8438e60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Интонация перечисления в предложениях с однородными членами.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Предложение и словосочетание: сходство и различие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https://m.edsoo.ru/f8443b1c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Словосочетание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https://m.edsoo.ru/f8443c3e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https://m.edsoo.ru/f8443ee6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Связь слов в словосочетании: обобщение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https://m.edsoo.ru/f8443dc4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Простое и сложное предложение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https://m.edsoo.ru/f844436e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Сложные предложения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https://m.edsoo.ru/f84444d6</w:t>
              </w:r>
            </w:hyperlink>
          </w:p>
        </w:tc>
      </w:tr>
      <w:tr>
        <w:trPr>
          <w:trHeight w:val="88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Сложные предложения с союзами и, а, но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https://m.edsoo.ru/f84448dc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Сложные предложения без союзов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https://m.edsoo.ru/f8444f3a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с прямой речью после слов автора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https://m.edsoo.ru/f84453f4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; </w:t>
            </w:r>
            <w:hyperlink r:id="rId5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https://m.edsoo.ru/f84456e2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синтаксис: отработка темы "Предложения с обращениями"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[[Библиотека ЦОК </w:t>
            </w:r>
            <w:hyperlink r:id="rId5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https://m.edsoo.ru/f84456e2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правописания, изученные в 1-3 классах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правил правописания, изученных в 1—3 классах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https://m.edsoo.ru/f84378da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Правописание падежных окончаний имён существительных 1 склонения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https://m.edsoo.ru/f84371d2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Правописание падежных окончаний имён существительных 2 склонения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https://m.edsoo.ru/f8437344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Правописание падежных окончаний имён существительных 3 склонения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https://m.edsoo.ru/f84374ac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Правописание падежных окончаний имён существительных в родительном и винительном падеже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81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падежных окончаний имён существительных во множественном числе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https://m.edsoo.ru/f843a67a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Безударные падежные окончания имён существительных: систематизация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https://m.edsoo.ru/f8437c72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Безударные падежные окончания имён существительных: обобщение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суффиксов имён существительных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Правописание падежных окончаний имён прилагательных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https://m.edsoo.ru/f843c42a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https://m.edsoo.ru/f843c7c2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https://m.edsoo.ru/f8438122</w:t>
              </w:r>
            </w:hyperlink>
          </w:p>
        </w:tc>
      </w:tr>
      <w:tr>
        <w:trPr>
          <w:trHeight w:val="18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Безударные падежные окончания имён прилагательных: обобщение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имён прилагательных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личных местоимений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Раздельное написание личных местоимений с предлогами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глаголов на -ться и –тся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https://m.edsoo.ru/f843fcd8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правописание глаголов на -ться и –тся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Мягкий знак после шипящих на конце глаголов в форме 2го лица единственного числа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https://m.edsoo.ru/f843fa44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правописание глаголов в форме 2го лица единственного числа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https://m.edsoo.ru/f843f90e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Отрабатываем правило определения спряжения глаголов с безударными личными окончаниями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https://m.edsoo.ru/f8440732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безударных личных окончаний глаголов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https://m.edsoo.ru/f844087c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правописание безударные личные окончания глаголов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https://m.edsoo.ru/f8441d08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правописание безударные личные окончания глаголов-исключений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https://m.edsoo.ru/f84410a6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Безударные личные окончания глаголов: трудные случаи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7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Безударные личные окончания глаголов: систематизация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Безударные личные окончания глаголов: обобщение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https://m.edsoo.ru/f84412f4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написания глаголов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https://m.edsoo.ru/f844157e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глаголов с орфограммами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глаголов в прошедшем времени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https://m.edsoo.ru/f844179a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правописание глаголов в прошедшем времени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Изученные правила правописания глаголов: систематизация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https://m.edsoo.ru/f844219a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Отрабатываем изученные правила правописания глаголов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https://m.edsoo.ru/f8442a6e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Наблюдаем за написанием разных частей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https://m.edsoo.ru/f8443298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Орфографический тренинг: правописание разных частей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орфограмм, вызывающих трудности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https://m.edsoo.ru/fa251c12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Знаки препинания в предложениях с одно родными членами, соединёнными союзами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https://m.edsoo.ru/f8439018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предложениях с одно родными членами, соединёнными союзом 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4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предложениях с одно родными членами, соединёнными союзами и, а, но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предложениях с одно родными членами без союзов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предложениях с одно родными членами, соединёнными союзами и, а, но, и без союзов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https://m.edsoo.ru/f84451ba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https://m.edsoo.ru/f84456e2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https://m.edsoo.ru/fa251adc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Наблюдаем за правописанием числительных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https://m.edsoo.ru/f84437ca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проверочная работа на тему "Безударные личные окончания глаголов"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2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проверочная работа по теме "Чему мы научились на уроказ правописания в 4 классе"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Речь: диалогическая и монологическая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https://m.edsoo.ru/f843508a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диалога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https://m.edsoo.ru/f8435378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Ситуации устного и письменного общения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https://m.edsoo.ru/f84351f2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Вспоминаем, как написать письмо, поздравительную открытку, объявление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https://m.edsoo.ru/f843d6f4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https://m.edsoo.ru/f84354ea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Можно ли по-разному читать один и тот же текст?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Чем изучающее чтение отличается от ознакомительного чтения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https://m.edsoo.ru/f843f67a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Текст: тема и основная мысль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https://m.edsoo.ru/f843565c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Текст: заголовок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Подбираем заголовки, отражающие тему или основную мысль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Текст. Структура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Текст. План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собственный текст по предложенному заголовку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текст по предложенному плану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Как сделать текст интереснее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Редактируем предложенный текст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https://m.edsoo.ru/f843966c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Учимся пересказывать: подробный устный пересказ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https://m.edsoo.ru/f84401e2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Учимся пересказывать: выборочный устный пересказ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Учимся пересказывать: подробный письменный пересказ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https://m.edsoo.ru/f8441466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 как вид письменной работы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Пишем сочинение-отзыв по репродукции картины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https://m.edsoo.ru/f8441f4c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подробный пересказ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https://m.edsoo.ru/f843aabc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сочинение-повествование на тему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сочинение-описание на тему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https://m.edsoo.ru/f843b67e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подробный пересказ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https://m.edsoo.ru/f84418c6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сочинение-рассуждение на тему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https://m.edsoo.ru/f843bd72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работаем с текстами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https://m.edsoo.ru/f84401e2</w:t>
              </w:r>
            </w:hyperlink>
          </w:p>
        </w:tc>
      </w:tr>
      <w:tr>
        <w:trPr>
          <w:trHeight w:val="13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работаем с текстами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170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27650644" w:id="24"/>
    <w:p>
      <w:pPr>
        <w:sectPr>
          <w:pgSz w:w="16383" w:h="11906" w:orient="landscape"/>
        </w:sectPr>
      </w:pPr>
    </w:p>
    <w:bookmarkEnd w:id="24"/>
    <w:bookmarkEnd w:id="23"/>
    <w:bookmarkStart w:name="block-27650650" w:id="25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УЧЕБНО-МЕТОДИЧЕСКОЕ ОБЕСПЕЧЕНИЕ ОБРАЗОВАТЕЛЬНОГО ПРОЦЕССА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ОБЯЗАТЕЛЬНЫЕ УЧЕБНЫЕ МАТЕРИАЛЫ ДЛЯ УЧЕНИКА</w:t>
      </w:r>
    </w:p>
    <w:p>
      <w:pPr>
        <w:spacing w:before="0" w:after="0" w:line="480"/>
        <w:ind w:left="120"/>
        <w:jc w:val="left"/>
      </w:pPr>
      <w:bookmarkStart w:name="dce57170-aafe-4279-bc99-7e0b1532e74c" w:id="26"/>
      <w:r>
        <w:rPr>
          <w:rFonts w:ascii="Times New Roman" w:hAnsi="Times New Roman"/>
          <w:b w:val="false"/>
          <w:i w:val="false"/>
          <w:color w:val="000000"/>
          <w:sz w:val="28"/>
        </w:rPr>
        <w:t>• Русский язык, 1 класс/ Канакина В.П., Горецкий В.Г., Акционерное общество «Издательство «Просвещение»</w:t>
      </w:r>
      <w:bookmarkEnd w:id="26"/>
      <w:r>
        <w:rPr>
          <w:sz w:val="28"/>
        </w:rPr>
        <w:br/>
      </w:r>
      <w:bookmarkStart w:name="dce57170-aafe-4279-bc99-7e0b1532e74c" w:id="27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• Русский язык. Азбука: 1-й класс: учебник: в 2 частях, 1 класс/ Горецкий В.Г., Кирюшкин В.А., Виноградская Л.А., Бойкина М.В., Акционерное общество «Издательство «Просвещение»</w:t>
      </w:r>
      <w:bookmarkEnd w:id="27"/>
    </w:p>
    <w:p>
      <w:pPr>
        <w:spacing w:before="0" w:after="0" w:line="480"/>
        <w:ind w:left="120"/>
        <w:jc w:val="left"/>
      </w:pPr>
      <w:bookmarkStart w:name="38d304dc-3a0e-4920-9e36-0e61f39a7237" w:id="28"/>
      <w:r>
        <w:rPr>
          <w:rFonts w:ascii="Times New Roman" w:hAnsi="Times New Roman"/>
          <w:b w:val="false"/>
          <w:i w:val="false"/>
          <w:color w:val="000000"/>
          <w:sz w:val="28"/>
        </w:rPr>
        <w:t>4</w:t>
      </w:r>
      <w:bookmarkEnd w:id="28"/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МЕТОДИЧЕСКИЕ МАТЕРИАЛЫ ДЛЯ УЧИТЕЛЯ</w:t>
      </w:r>
    </w:p>
    <w:p>
      <w:pPr>
        <w:spacing w:before="0" w:after="0" w:line="48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ЦИФРОВЫЕ ОБРАЗОВАТЕЛЬНЫЕ РЕСУРСЫ И РЕСУРСЫ СЕТИ ИНТЕРНЕТ</w:t>
      </w:r>
    </w:p>
    <w:p>
      <w:pPr>
        <w:spacing w:before="0" w:after="0" w:line="480"/>
        <w:ind w:left="120"/>
        <w:jc w:val="left"/>
      </w:pPr>
    </w:p>
    <w:bookmarkStart w:name="block-27650650" w:id="29"/>
    <w:p>
      <w:pPr>
        <w:sectPr>
          <w:pgSz w:w="11906" w:h="16383" w:orient="portrait"/>
        </w:sectPr>
      </w:pPr>
    </w:p>
    <w:bookmarkEnd w:id="29"/>
    <w:bookmarkEnd w:id="25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3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4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5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6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7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8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9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0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2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3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4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5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6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7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8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    <Relationship TargetMode="External" Target="https://workprogram.edsoo.ru/templates/415#_ftn1" Type="http://schemas.openxmlformats.org/officeDocument/2006/relationships/hyperlink" Id="rId4"/>
    <Relationship TargetMode="External" Target="https://workprogram.edsoo.ru/templates/415#_ftn1" Type="http://schemas.openxmlformats.org/officeDocument/2006/relationships/hyperlink" Id="rId5"/>
    <Relationship TargetMode="External" Target="https://workprogram.edsoo.ru/templates/415#_ftn1" Type="http://schemas.openxmlformats.org/officeDocument/2006/relationships/hyperlink" Id="rId6"/>
    <Relationship TargetMode="External" Target="https://workprogram.edsoo.ru/templates/415#_ftn1" Type="http://schemas.openxmlformats.org/officeDocument/2006/relationships/hyperlink" Id="rId7"/>
    <Relationship TargetMode="External" Target="https://workprogram.edsoo.ru/templates/415#_ftn1" Type="http://schemas.openxmlformats.org/officeDocument/2006/relationships/hyperlink" Id="rId8"/>
    <Relationship TargetMode="External" Target="https://workprogram.edsoo.ru/templates/415#_ftn1" Type="http://schemas.openxmlformats.org/officeDocument/2006/relationships/hyperlink" Id="rId9"/>
    <Relationship TargetMode="External" Target="https://workprogram.edsoo.ru/templates/415#_ftnref1" Type="http://schemas.openxmlformats.org/officeDocument/2006/relationships/hyperlink" Id="rId10"/>
    <Relationship TargetMode="External" Target="https://workprogram.edsoo.ru/templates/415#_ftnref1" Type="http://schemas.openxmlformats.org/officeDocument/2006/relationships/hyperlink" Id="rId11"/>
    <Relationship TargetMode="External" Target="https://workprogram.edsoo.ru/templates/415#_ftnref1" Type="http://schemas.openxmlformats.org/officeDocument/2006/relationships/hyperlink" Id="rId12"/>
    <Relationship TargetMode="External" Target="https://m.edsoo.ru/7f410de8" Type="http://schemas.openxmlformats.org/officeDocument/2006/relationships/hyperlink" Id="rId13"/>
    <Relationship TargetMode="External" Target="https://m.edsoo.ru/7f410de8" Type="http://schemas.openxmlformats.org/officeDocument/2006/relationships/hyperlink" Id="rId14"/>
    <Relationship TargetMode="External" Target="https://m.edsoo.ru/7f410de8" Type="http://schemas.openxmlformats.org/officeDocument/2006/relationships/hyperlink" Id="rId15"/>
    <Relationship TargetMode="External" Target="https://m.edsoo.ru/7f410de8" Type="http://schemas.openxmlformats.org/officeDocument/2006/relationships/hyperlink" Id="rId16"/>
    <Relationship TargetMode="External" Target="https://m.edsoo.ru/7f410de8" Type="http://schemas.openxmlformats.org/officeDocument/2006/relationships/hyperlink" Id="rId17"/>
    <Relationship TargetMode="External" Target="https://m.edsoo.ru/7f410de8" Type="http://schemas.openxmlformats.org/officeDocument/2006/relationships/hyperlink" Id="rId18"/>
    <Relationship TargetMode="External" Target="https://m.edsoo.ru/7f410de8" Type="http://schemas.openxmlformats.org/officeDocument/2006/relationships/hyperlink" Id="rId19"/>
    <Relationship TargetMode="External" Target="https://m.edsoo.ru/7f410de8" Type="http://schemas.openxmlformats.org/officeDocument/2006/relationships/hyperlink" Id="rId20"/>
    <Relationship TargetMode="External" Target="https://m.edsoo.ru/7f411da6" Type="http://schemas.openxmlformats.org/officeDocument/2006/relationships/hyperlink" Id="rId21"/>
    <Relationship TargetMode="External" Target="https://m.edsoo.ru/7f411da6" Type="http://schemas.openxmlformats.org/officeDocument/2006/relationships/hyperlink" Id="rId22"/>
    <Relationship TargetMode="External" Target="https://m.edsoo.ru/7f411da6" Type="http://schemas.openxmlformats.org/officeDocument/2006/relationships/hyperlink" Id="rId23"/>
    <Relationship TargetMode="External" Target="https://m.edsoo.ru/7f411da6" Type="http://schemas.openxmlformats.org/officeDocument/2006/relationships/hyperlink" Id="rId24"/>
    <Relationship TargetMode="External" Target="https://m.edsoo.ru/7f411da6" Type="http://schemas.openxmlformats.org/officeDocument/2006/relationships/hyperlink" Id="rId25"/>
    <Relationship TargetMode="External" Target="https://m.edsoo.ru/7f411da6" Type="http://schemas.openxmlformats.org/officeDocument/2006/relationships/hyperlink" Id="rId26"/>
    <Relationship TargetMode="External" Target="https://m.edsoo.ru/7f411da6" Type="http://schemas.openxmlformats.org/officeDocument/2006/relationships/hyperlink" Id="rId27"/>
    <Relationship TargetMode="External" Target="https://m.edsoo.ru/7f411da6" Type="http://schemas.openxmlformats.org/officeDocument/2006/relationships/hyperlink" Id="rId28"/>
    <Relationship TargetMode="External" Target="https://m.edsoo.ru/f841ebc8" Type="http://schemas.openxmlformats.org/officeDocument/2006/relationships/hyperlink" Id="rId29"/>
    <Relationship TargetMode="External" Target="https://m.edsoo.ru/f84228ae" Type="http://schemas.openxmlformats.org/officeDocument/2006/relationships/hyperlink" Id="rId30"/>
    <Relationship TargetMode="External" Target="https://m.edsoo.ru/f8422d40" Type="http://schemas.openxmlformats.org/officeDocument/2006/relationships/hyperlink" Id="rId31"/>
    <Relationship TargetMode="External" Target="https://m.edsoo.ru/f8422d40" Type="http://schemas.openxmlformats.org/officeDocument/2006/relationships/hyperlink" Id="rId32"/>
    <Relationship TargetMode="External" Target="https://m.edsoo.ru/f8423038" Type="http://schemas.openxmlformats.org/officeDocument/2006/relationships/hyperlink" Id="rId33"/>
    <Relationship TargetMode="External" Target="https://m.edsoo.ru/f8423038" Type="http://schemas.openxmlformats.org/officeDocument/2006/relationships/hyperlink" Id="rId34"/>
    <Relationship TargetMode="External" Target="https://m.edsoo.ru/f8423038" Type="http://schemas.openxmlformats.org/officeDocument/2006/relationships/hyperlink" Id="rId35"/>
    <Relationship TargetMode="External" Target="https://m.edsoo.ru/f84239ca" Type="http://schemas.openxmlformats.org/officeDocument/2006/relationships/hyperlink" Id="rId36"/>
    <Relationship TargetMode="External" Target="https://m.edsoo.ru/f8423682" Type="http://schemas.openxmlformats.org/officeDocument/2006/relationships/hyperlink" Id="rId37"/>
    <Relationship TargetMode="External" Target="https://m.edsoo.ru/f8423826" Type="http://schemas.openxmlformats.org/officeDocument/2006/relationships/hyperlink" Id="rId38"/>
    <Relationship TargetMode="External" Target="https://m.edsoo.ru/f8428268" Type="http://schemas.openxmlformats.org/officeDocument/2006/relationships/hyperlink" Id="rId39"/>
    <Relationship TargetMode="External" Target="https://m.edsoo.ru/f8423682" Type="http://schemas.openxmlformats.org/officeDocument/2006/relationships/hyperlink" Id="rId40"/>
    <Relationship TargetMode="External" Target="https://m.edsoo.ru/f8423d3a" Type="http://schemas.openxmlformats.org/officeDocument/2006/relationships/hyperlink" Id="rId41"/>
    <Relationship TargetMode="External" Target="https://m.edsoo.ru/f84248ca" Type="http://schemas.openxmlformats.org/officeDocument/2006/relationships/hyperlink" Id="rId42"/>
    <Relationship TargetMode="External" Target="https://m.edsoo.ru/f8424a96" Type="http://schemas.openxmlformats.org/officeDocument/2006/relationships/hyperlink" Id="rId43"/>
    <Relationship TargetMode="External" Target="https://m.edsoo.ru/f8424d3e" Type="http://schemas.openxmlformats.org/officeDocument/2006/relationships/hyperlink" Id="rId44"/>
    <Relationship TargetMode="External" Target="https://m.edsoo.ru/f84252c0" Type="http://schemas.openxmlformats.org/officeDocument/2006/relationships/hyperlink" Id="rId45"/>
    <Relationship TargetMode="External" Target="https://m.edsoo.ru/f8426be8" Type="http://schemas.openxmlformats.org/officeDocument/2006/relationships/hyperlink" Id="rId46"/>
    <Relationship TargetMode="External" Target="https://m.edsoo.ru/f8426dd2" Type="http://schemas.openxmlformats.org/officeDocument/2006/relationships/hyperlink" Id="rId47"/>
    <Relationship TargetMode="External" Target="https://m.edsoo.ru/f8426f80" Type="http://schemas.openxmlformats.org/officeDocument/2006/relationships/hyperlink" Id="rId48"/>
    <Relationship TargetMode="External" Target="https://m.edsoo.ru/f8426f80" Type="http://schemas.openxmlformats.org/officeDocument/2006/relationships/hyperlink" Id="rId49"/>
    <Relationship TargetMode="External" Target="https://m.edsoo.ru/f8422ac0" Type="http://schemas.openxmlformats.org/officeDocument/2006/relationships/hyperlink" Id="rId50"/>
    <Relationship TargetMode="External" Target="https://m.edsoo.ru/f844436e" Type="http://schemas.openxmlformats.org/officeDocument/2006/relationships/hyperlink" Id="rId51"/>
    <Relationship TargetMode="External" Target="https://m.edsoo.ru/f8444bfc" Type="http://schemas.openxmlformats.org/officeDocument/2006/relationships/hyperlink" Id="rId52"/>
    <Relationship TargetMode="External" Target="https://m.edsoo.ru/f841f168" Type="http://schemas.openxmlformats.org/officeDocument/2006/relationships/hyperlink" Id="rId53"/>
    <Relationship TargetMode="External" Target="https://m.edsoo.ru/f841f938" Type="http://schemas.openxmlformats.org/officeDocument/2006/relationships/hyperlink" Id="rId54"/>
    <Relationship TargetMode="External" Target="https://m.edsoo.ru/f841f50a" Type="http://schemas.openxmlformats.org/officeDocument/2006/relationships/hyperlink" Id="rId55"/>
    <Relationship TargetMode="External" Target="https://m.edsoo.ru/f841f35c" Type="http://schemas.openxmlformats.org/officeDocument/2006/relationships/hyperlink" Id="rId56"/>
    <Relationship TargetMode="External" Target="https://m.edsoo.ru/f841f708" Type="http://schemas.openxmlformats.org/officeDocument/2006/relationships/hyperlink" Id="rId57"/>
    <Relationship TargetMode="External" Target="https://m.edsoo.ru/f843157a" Type="http://schemas.openxmlformats.org/officeDocument/2006/relationships/hyperlink" Id="rId58"/>
    <Relationship TargetMode="External" Target="https://m.edsoo.ru/f844369e" Type="http://schemas.openxmlformats.org/officeDocument/2006/relationships/hyperlink" Id="rId59"/>
    <Relationship TargetMode="External" Target="https://m.edsoo.ru/f84437ca" Type="http://schemas.openxmlformats.org/officeDocument/2006/relationships/hyperlink" Id="rId60"/>
    <Relationship TargetMode="External" Target="https://m.edsoo.ru/f8421468" Type="http://schemas.openxmlformats.org/officeDocument/2006/relationships/hyperlink" Id="rId61"/>
    <Relationship TargetMode="External" Target="https://m.edsoo.ru/f841fb4a" Type="http://schemas.openxmlformats.org/officeDocument/2006/relationships/hyperlink" Id="rId62"/>
    <Relationship TargetMode="External" Target="https://m.edsoo.ru/f841fe24" Type="http://schemas.openxmlformats.org/officeDocument/2006/relationships/hyperlink" Id="rId63"/>
    <Relationship TargetMode="External" Target="https://m.edsoo.ru/f842009a" Type="http://schemas.openxmlformats.org/officeDocument/2006/relationships/hyperlink" Id="rId64"/>
    <Relationship TargetMode="External" Target="https://m.edsoo.ru/f8423f9c" Type="http://schemas.openxmlformats.org/officeDocument/2006/relationships/hyperlink" Id="rId65"/>
    <Relationship TargetMode="External" Target="https://m.edsoo.ru/f84202ac" Type="http://schemas.openxmlformats.org/officeDocument/2006/relationships/hyperlink" Id="rId66"/>
    <Relationship TargetMode="External" Target="https://m.edsoo.ru/f8420644" Type="http://schemas.openxmlformats.org/officeDocument/2006/relationships/hyperlink" Id="rId67"/>
    <Relationship TargetMode="External" Target="https://m.edsoo.ru/f8420842" Type="http://schemas.openxmlformats.org/officeDocument/2006/relationships/hyperlink" Id="rId68"/>
    <Relationship TargetMode="External" Target="https://m.edsoo.ru/f84209d2" Type="http://schemas.openxmlformats.org/officeDocument/2006/relationships/hyperlink" Id="rId69"/>
    <Relationship TargetMode="External" Target="https://m.edsoo.ru/f8423272" Type="http://schemas.openxmlformats.org/officeDocument/2006/relationships/hyperlink" Id="rId70"/>
    <Relationship TargetMode="External" Target="https://m.edsoo.ru/f84234ca" Type="http://schemas.openxmlformats.org/officeDocument/2006/relationships/hyperlink" Id="rId71"/>
    <Relationship TargetMode="External" Target="https://m.edsoo.ru/f8421800" Type="http://schemas.openxmlformats.org/officeDocument/2006/relationships/hyperlink" Id="rId72"/>
    <Relationship TargetMode="External" Target="https://m.edsoo.ru/f8421238" Type="http://schemas.openxmlformats.org/officeDocument/2006/relationships/hyperlink" Id="rId73"/>
    <Relationship TargetMode="External" Target="https://m.edsoo.ru/f8426080" Type="http://schemas.openxmlformats.org/officeDocument/2006/relationships/hyperlink" Id="rId74"/>
    <Relationship TargetMode="External" Target="https://m.edsoo.ru/f842c110" Type="http://schemas.openxmlformats.org/officeDocument/2006/relationships/hyperlink" Id="rId75"/>
    <Relationship TargetMode="External" Target="https://m.edsoo.ru/f842163e" Type="http://schemas.openxmlformats.org/officeDocument/2006/relationships/hyperlink" Id="rId76"/>
    <Relationship TargetMode="External" Target="https://m.edsoo.ru/f842163e" Type="http://schemas.openxmlformats.org/officeDocument/2006/relationships/hyperlink" Id="rId77"/>
    <Relationship TargetMode="External" Target="https://m.edsoo.ru/f84219d6" Type="http://schemas.openxmlformats.org/officeDocument/2006/relationships/hyperlink" Id="rId78"/>
    <Relationship TargetMode="External" Target="https://m.edsoo.ru/f84222d2" Type="http://schemas.openxmlformats.org/officeDocument/2006/relationships/hyperlink" Id="rId79"/>
    <Relationship TargetMode="External" Target="https://m.edsoo.ru/f84300e4" Type="http://schemas.openxmlformats.org/officeDocument/2006/relationships/hyperlink" Id="rId80"/>
    <Relationship TargetMode="External" Target="https://m.edsoo.ru/f84220ca" Type="http://schemas.openxmlformats.org/officeDocument/2006/relationships/hyperlink" Id="rId81"/>
    <Relationship TargetMode="External" Target="https://m.edsoo.ru/f8426238" Type="http://schemas.openxmlformats.org/officeDocument/2006/relationships/hyperlink" Id="rId82"/>
    <Relationship TargetMode="External" Target="https://m.edsoo.ru/f8421e54" Type="http://schemas.openxmlformats.org/officeDocument/2006/relationships/hyperlink" Id="rId83"/>
    <Relationship TargetMode="External" Target="https://m.edsoo.ru/f8428c7c" Type="http://schemas.openxmlformats.org/officeDocument/2006/relationships/hyperlink" Id="rId84"/>
    <Relationship TargetMode="External" Target="https://m.edsoo.ru/f842da88" Type="http://schemas.openxmlformats.org/officeDocument/2006/relationships/hyperlink" Id="rId85"/>
    <Relationship TargetMode="External" Target="https://m.edsoo.ru/f842dcb8" Type="http://schemas.openxmlformats.org/officeDocument/2006/relationships/hyperlink" Id="rId86"/>
    <Relationship TargetMode="External" Target="https://m.edsoo.ru/f842df92" Type="http://schemas.openxmlformats.org/officeDocument/2006/relationships/hyperlink" Id="rId87"/>
    <Relationship TargetMode="External" Target="https://m.edsoo.ru/f842a6b2" Type="http://schemas.openxmlformats.org/officeDocument/2006/relationships/hyperlink" Id="rId88"/>
    <Relationship TargetMode="External" Target="https://m.edsoo.ru/f842a6b2" Type="http://schemas.openxmlformats.org/officeDocument/2006/relationships/hyperlink" Id="rId89"/>
    <Relationship TargetMode="External" Target="https://m.edsoo.ru/f8421c24" Type="http://schemas.openxmlformats.org/officeDocument/2006/relationships/hyperlink" Id="rId90"/>
    <Relationship TargetMode="External" Target="https://m.edsoo.ru/f842b42c" Type="http://schemas.openxmlformats.org/officeDocument/2006/relationships/hyperlink" Id="rId91"/>
    <Relationship TargetMode="External" Target="https://m.edsoo.ru/f842b648" Type="http://schemas.openxmlformats.org/officeDocument/2006/relationships/hyperlink" Id="rId92"/>
    <Relationship TargetMode="External" Target="https://m.edsoo.ru/f8423f9c" Type="http://schemas.openxmlformats.org/officeDocument/2006/relationships/hyperlink" Id="rId93"/>
    <Relationship TargetMode="External" Target="https://m.edsoo.ru/f8424190" Type="http://schemas.openxmlformats.org/officeDocument/2006/relationships/hyperlink" Id="rId94"/>
    <Relationship TargetMode="External" Target="https://m.edsoo.ru/f8430904" Type="http://schemas.openxmlformats.org/officeDocument/2006/relationships/hyperlink" Id="rId95"/>
    <Relationship TargetMode="External" Target="https://m.edsoo.ru/f84276d8" Type="http://schemas.openxmlformats.org/officeDocument/2006/relationships/hyperlink" Id="rId96"/>
    <Relationship TargetMode="External" Target="https://m.edsoo.ru/f8427d36" Type="http://schemas.openxmlformats.org/officeDocument/2006/relationships/hyperlink" Id="rId97"/>
    <Relationship TargetMode="External" Target="https://m.edsoo.ru/f842730e" Type="http://schemas.openxmlformats.org/officeDocument/2006/relationships/hyperlink" Id="rId98"/>
    <Relationship TargetMode="External" Target="https://m.edsoo.ru/f8424f28" Type="http://schemas.openxmlformats.org/officeDocument/2006/relationships/hyperlink" Id="rId99"/>
    <Relationship TargetMode="External" Target="https://m.edsoo.ru/f8422494" Type="http://schemas.openxmlformats.org/officeDocument/2006/relationships/hyperlink" Id="rId100"/>
    <Relationship TargetMode="External" Target="https://m.edsoo.ru/f84228ae" Type="http://schemas.openxmlformats.org/officeDocument/2006/relationships/hyperlink" Id="rId101"/>
    <Relationship TargetMode="External" Target="https://m.edsoo.ru/f8428aec" Type="http://schemas.openxmlformats.org/officeDocument/2006/relationships/hyperlink" Id="rId102"/>
    <Relationship TargetMode="External" Target="https://m.edsoo.ru/f842c750" Type="http://schemas.openxmlformats.org/officeDocument/2006/relationships/hyperlink" Id="rId103"/>
    <Relationship TargetMode="External" Target="https://m.edsoo.ru/f84296c2" Type="http://schemas.openxmlformats.org/officeDocument/2006/relationships/hyperlink" Id="rId104"/>
    <Relationship TargetMode="External" Target="https://m.edsoo.ru/f8429ec4" Type="http://schemas.openxmlformats.org/officeDocument/2006/relationships/hyperlink" Id="rId105"/>
    <Relationship TargetMode="External" Target="https://m.edsoo.ru/f84291f4" Type="http://schemas.openxmlformats.org/officeDocument/2006/relationships/hyperlink" Id="rId106"/>
    <Relationship TargetMode="External" Target="https://m.edsoo.ru/f8429906" Type="http://schemas.openxmlformats.org/officeDocument/2006/relationships/hyperlink" Id="rId107"/>
    <Relationship TargetMode="External" Target="https://m.edsoo.ru/f8429cd0" Type="http://schemas.openxmlformats.org/officeDocument/2006/relationships/hyperlink" Id="rId108"/>
    <Relationship TargetMode="External" Target="https://m.edsoo.ru/f8429adc" Type="http://schemas.openxmlformats.org/officeDocument/2006/relationships/hyperlink" Id="rId109"/>
    <Relationship TargetMode="External" Target="https://m.edsoo.ru/f842900a" Type="http://schemas.openxmlformats.org/officeDocument/2006/relationships/hyperlink" Id="rId110"/>
    <Relationship TargetMode="External" Target="https://m.edsoo.ru/f842a086" Type="http://schemas.openxmlformats.org/officeDocument/2006/relationships/hyperlink" Id="rId111"/>
    <Relationship TargetMode="External" Target="https://m.edsoo.ru/f842a23e" Type="http://schemas.openxmlformats.org/officeDocument/2006/relationships/hyperlink" Id="rId112"/>
    <Relationship TargetMode="External" Target="https://m.edsoo.ru/f842b152" Type="http://schemas.openxmlformats.org/officeDocument/2006/relationships/hyperlink" Id="rId113"/>
    <Relationship TargetMode="External" Target="https://m.edsoo.ru/f842b878" Type="http://schemas.openxmlformats.org/officeDocument/2006/relationships/hyperlink" Id="rId114"/>
    <Relationship TargetMode="External" Target="https://m.edsoo.ru/f8430904" Type="http://schemas.openxmlformats.org/officeDocument/2006/relationships/hyperlink" Id="rId115"/>
    <Relationship TargetMode="External" Target="https://m.edsoo.ru/f842ba62" Type="http://schemas.openxmlformats.org/officeDocument/2006/relationships/hyperlink" Id="rId116"/>
    <Relationship TargetMode="External" Target="https://m.edsoo.ru/f842bd28" Type="http://schemas.openxmlformats.org/officeDocument/2006/relationships/hyperlink" Id="rId117"/>
    <Relationship TargetMode="External" Target="https://m.edsoo.ru/f842bf44" Type="http://schemas.openxmlformats.org/officeDocument/2006/relationships/hyperlink" Id="rId118"/>
    <Relationship TargetMode="External" Target="https://m.edsoo.ru/f8428e2a" Type="http://schemas.openxmlformats.org/officeDocument/2006/relationships/hyperlink" Id="rId119"/>
    <Relationship TargetMode="External" Target="https://m.edsoo.ru/f842c32c" Type="http://schemas.openxmlformats.org/officeDocument/2006/relationships/hyperlink" Id="rId120"/>
    <Relationship TargetMode="External" Target="https://m.edsoo.ru/f842c53e" Type="http://schemas.openxmlformats.org/officeDocument/2006/relationships/hyperlink" Id="rId121"/>
    <Relationship TargetMode="External" Target="https://m.edsoo.ru/f842c958" Type="http://schemas.openxmlformats.org/officeDocument/2006/relationships/hyperlink" Id="rId122"/>
    <Relationship TargetMode="External" Target="https://m.edsoo.ru/f842cb2e" Type="http://schemas.openxmlformats.org/officeDocument/2006/relationships/hyperlink" Id="rId123"/>
    <Relationship TargetMode="External" Target="https://m.edsoo.ru/f842d240" Type="http://schemas.openxmlformats.org/officeDocument/2006/relationships/hyperlink" Id="rId124"/>
    <Relationship TargetMode="External" Target="https://m.edsoo.ru/f842d47a" Type="http://schemas.openxmlformats.org/officeDocument/2006/relationships/hyperlink" Id="rId125"/>
    <Relationship TargetMode="External" Target="https://m.edsoo.ru/f842e38e" Type="http://schemas.openxmlformats.org/officeDocument/2006/relationships/hyperlink" Id="rId126"/>
    <Relationship TargetMode="External" Target="https://m.edsoo.ru/f842d682" Type="http://schemas.openxmlformats.org/officeDocument/2006/relationships/hyperlink" Id="rId127"/>
    <Relationship TargetMode="External" Target="https://m.edsoo.ru/f842e56e" Type="http://schemas.openxmlformats.org/officeDocument/2006/relationships/hyperlink" Id="rId128"/>
    <Relationship TargetMode="External" Target="https://m.edsoo.ru/f842d894" Type="http://schemas.openxmlformats.org/officeDocument/2006/relationships/hyperlink" Id="rId129"/>
    <Relationship TargetMode="External" Target="https://m.edsoo.ru/f842e974" Type="http://schemas.openxmlformats.org/officeDocument/2006/relationships/hyperlink" Id="rId130"/>
    <Relationship TargetMode="External" Target="https://m.edsoo.ru/f842e758" Type="http://schemas.openxmlformats.org/officeDocument/2006/relationships/hyperlink" Id="rId131"/>
    <Relationship TargetMode="External" Target="https://m.edsoo.ru/f842eb5e" Type="http://schemas.openxmlformats.org/officeDocument/2006/relationships/hyperlink" Id="rId132"/>
    <Relationship TargetMode="External" Target="https://m.edsoo.ru/f842f036" Type="http://schemas.openxmlformats.org/officeDocument/2006/relationships/hyperlink" Id="rId133"/>
    <Relationship TargetMode="External" Target="https://m.edsoo.ru/f842edb6" Type="http://schemas.openxmlformats.org/officeDocument/2006/relationships/hyperlink" Id="rId134"/>
    <Relationship TargetMode="External" Target="https://m.edsoo.ru/f842f3a6" Type="http://schemas.openxmlformats.org/officeDocument/2006/relationships/hyperlink" Id="rId135"/>
    <Relationship TargetMode="External" Target="https://m.edsoo.ru/f842fbda" Type="http://schemas.openxmlformats.org/officeDocument/2006/relationships/hyperlink" Id="rId136"/>
    <Relationship TargetMode="External" Target="https://m.edsoo.ru/f842f6f8" Type="http://schemas.openxmlformats.org/officeDocument/2006/relationships/hyperlink" Id="rId137"/>
    <Relationship TargetMode="External" Target="https://m.edsoo.ru/f842fa4a" Type="http://schemas.openxmlformats.org/officeDocument/2006/relationships/hyperlink" Id="rId138"/>
    <Relationship TargetMode="External" Target="https://m.edsoo.ru/f842fea0" Type="http://schemas.openxmlformats.org/officeDocument/2006/relationships/hyperlink" Id="rId139"/>
    <Relationship TargetMode="External" Target="https://m.edsoo.ru/f8430332" Type="http://schemas.openxmlformats.org/officeDocument/2006/relationships/hyperlink" Id="rId140"/>
    <Relationship TargetMode="External" Target="https://m.edsoo.ru/f8430ff8" Type="http://schemas.openxmlformats.org/officeDocument/2006/relationships/hyperlink" Id="rId141"/>
    <Relationship TargetMode="External" Target="https://m.edsoo.ru/f84311d8" Type="http://schemas.openxmlformats.org/officeDocument/2006/relationships/hyperlink" Id="rId142"/>
    <Relationship TargetMode="External" Target="https://m.edsoo.ru/f84313a4" Type="http://schemas.openxmlformats.org/officeDocument/2006/relationships/hyperlink" Id="rId143"/>
    <Relationship TargetMode="External" Target="https://m.edsoo.ru/f8431746" Type="http://schemas.openxmlformats.org/officeDocument/2006/relationships/hyperlink" Id="rId144"/>
    <Relationship TargetMode="External" Target="https://m.edsoo.ru/f843191c" Type="http://schemas.openxmlformats.org/officeDocument/2006/relationships/hyperlink" Id="rId145"/>
    <Relationship TargetMode="External" Target="https://m.edsoo.ru/f8431d40" Type="http://schemas.openxmlformats.org/officeDocument/2006/relationships/hyperlink" Id="rId146"/>
    <Relationship TargetMode="External" Target="https://m.edsoo.ru/f8431b06" Type="http://schemas.openxmlformats.org/officeDocument/2006/relationships/hyperlink" Id="rId147"/>
    <Relationship TargetMode="External" Target="https://m.edsoo.ru/f843233a" Type="http://schemas.openxmlformats.org/officeDocument/2006/relationships/hyperlink" Id="rId148"/>
    <Relationship TargetMode="External" Target="https://m.edsoo.ru/f84324ac" Type="http://schemas.openxmlformats.org/officeDocument/2006/relationships/hyperlink" Id="rId149"/>
    <Relationship TargetMode="External" Target="https://m.edsoo.ru/f843260a" Type="http://schemas.openxmlformats.org/officeDocument/2006/relationships/hyperlink" Id="rId150"/>
    <Relationship TargetMode="External" Target="https://m.edsoo.ru/f84321b4" Type="http://schemas.openxmlformats.org/officeDocument/2006/relationships/hyperlink" Id="rId151"/>
    <Relationship TargetMode="External" Target="https://m.edsoo.ru/f8431fd4" Type="http://schemas.openxmlformats.org/officeDocument/2006/relationships/hyperlink" Id="rId152"/>
    <Relationship TargetMode="External" Target="https://m.edsoo.ru/f8432768" Type="http://schemas.openxmlformats.org/officeDocument/2006/relationships/hyperlink" Id="rId153"/>
    <Relationship TargetMode="External" Target="https://m.edsoo.ru/f8432a1a" Type="http://schemas.openxmlformats.org/officeDocument/2006/relationships/hyperlink" Id="rId154"/>
    <Relationship TargetMode="External" Target="https://m.edsoo.ru/f8432d80" Type="http://schemas.openxmlformats.org/officeDocument/2006/relationships/hyperlink" Id="rId155"/>
    <Relationship TargetMode="External" Target="https://m.edsoo.ru/f843303c" Type="http://schemas.openxmlformats.org/officeDocument/2006/relationships/hyperlink" Id="rId156"/>
    <Relationship TargetMode="External" Target="https://m.edsoo.ru/f8433500" Type="http://schemas.openxmlformats.org/officeDocument/2006/relationships/hyperlink" Id="rId157"/>
    <Relationship TargetMode="External" Target="https://m.edsoo.ru/f843337a" Type="http://schemas.openxmlformats.org/officeDocument/2006/relationships/hyperlink" Id="rId158"/>
    <Relationship TargetMode="External" Target="https://m.edsoo.ru/f8433e88" Type="http://schemas.openxmlformats.org/officeDocument/2006/relationships/hyperlink" Id="rId159"/>
    <Relationship TargetMode="External" Target="https://m.edsoo.ru/f8434072" Type="http://schemas.openxmlformats.org/officeDocument/2006/relationships/hyperlink" Id="rId160"/>
    <Relationship TargetMode="External" Target="https://m.edsoo.ru/f843422a" Type="http://schemas.openxmlformats.org/officeDocument/2006/relationships/hyperlink" Id="rId161"/>
    <Relationship TargetMode="External" Target="https://m.edsoo.ru/f84343e2" Type="http://schemas.openxmlformats.org/officeDocument/2006/relationships/hyperlink" Id="rId162"/>
    <Relationship TargetMode="External" Target="https://m.edsoo.ru/f8434784" Type="http://schemas.openxmlformats.org/officeDocument/2006/relationships/hyperlink" Id="rId163"/>
    <Relationship TargetMode="External" Target="https://m.edsoo.ru/f8433cda" Type="http://schemas.openxmlformats.org/officeDocument/2006/relationships/hyperlink" Id="rId164"/>
    <Relationship TargetMode="External" Target="https://m.edsoo.ru/f8433924" Type="http://schemas.openxmlformats.org/officeDocument/2006/relationships/hyperlink" Id="rId165"/>
    <Relationship TargetMode="External" Target="https://m.edsoo.ru/f8433af0" Type="http://schemas.openxmlformats.org/officeDocument/2006/relationships/hyperlink" Id="rId166"/>
    <Relationship TargetMode="External" Target="https://m.edsoo.ru/f8434c84" Type="http://schemas.openxmlformats.org/officeDocument/2006/relationships/hyperlink" Id="rId167"/>
    <Relationship TargetMode="External" Target="https://m.edsoo.ru/f8423b6e" Type="http://schemas.openxmlformats.org/officeDocument/2006/relationships/hyperlink" Id="rId168"/>
    <Relationship TargetMode="External" Target="https://m.edsoo.ru/f8425cca" Type="http://schemas.openxmlformats.org/officeDocument/2006/relationships/hyperlink" Id="rId169"/>
    <Relationship TargetMode="External" Target="https://m.edsoo.ru/f8425ea0" Type="http://schemas.openxmlformats.org/officeDocument/2006/relationships/hyperlink" Id="rId170"/>
    <Relationship TargetMode="External" Target="https://m.edsoo.ru/f8434dd8" Type="http://schemas.openxmlformats.org/officeDocument/2006/relationships/hyperlink" Id="rId171"/>
    <Relationship TargetMode="External" Target="https://m.edsoo.ru/f841ef10" Type="http://schemas.openxmlformats.org/officeDocument/2006/relationships/hyperlink" Id="rId172"/>
    <Relationship TargetMode="External" Target="https://m.edsoo.ru/f8434f36" Type="http://schemas.openxmlformats.org/officeDocument/2006/relationships/hyperlink" Id="rId173"/>
    <Relationship TargetMode="External" Target="https://m.edsoo.ru/f843565c" Type="http://schemas.openxmlformats.org/officeDocument/2006/relationships/hyperlink" Id="rId174"/>
    <Relationship TargetMode="External" Target="https://m.edsoo.ru/f843565c" Type="http://schemas.openxmlformats.org/officeDocument/2006/relationships/hyperlink" Id="rId175"/>
    <Relationship TargetMode="External" Target="https://m.edsoo.ru/f84452d2" Type="http://schemas.openxmlformats.org/officeDocument/2006/relationships/hyperlink" Id="rId176"/>
    <Relationship TargetMode="External" Target="https://m.edsoo.ru/f84452d2" Type="http://schemas.openxmlformats.org/officeDocument/2006/relationships/hyperlink" Id="rId177"/>
    <Relationship TargetMode="External" Target="https://m.edsoo.ru/f843585a" Type="http://schemas.openxmlformats.org/officeDocument/2006/relationships/hyperlink" Id="rId178"/>
    <Relationship TargetMode="External" Target="https://m.edsoo.ru/f843617e" Type="http://schemas.openxmlformats.org/officeDocument/2006/relationships/hyperlink" Id="rId179"/>
    <Relationship TargetMode="External" Target="https://m.edsoo.ru/f8437a56" Type="http://schemas.openxmlformats.org/officeDocument/2006/relationships/hyperlink" Id="rId180"/>
    <Relationship TargetMode="External" Target="https://m.edsoo.ru/f8443586" Type="http://schemas.openxmlformats.org/officeDocument/2006/relationships/hyperlink" Id="rId181"/>
    <Relationship TargetMode="External" Target="https://m.edsoo.ru/f8443a04" Type="http://schemas.openxmlformats.org/officeDocument/2006/relationships/hyperlink" Id="rId182"/>
    <Relationship TargetMode="External" Target="https://m.edsoo.ru/f8435af8" Type="http://schemas.openxmlformats.org/officeDocument/2006/relationships/hyperlink" Id="rId183"/>
    <Relationship TargetMode="External" Target="https://m.edsoo.ru/f8435af8" Type="http://schemas.openxmlformats.org/officeDocument/2006/relationships/hyperlink" Id="rId184"/>
    <Relationship TargetMode="External" Target="https://m.edsoo.ru/f8435c42" Type="http://schemas.openxmlformats.org/officeDocument/2006/relationships/hyperlink" Id="rId185"/>
    <Relationship TargetMode="External" Target="https://m.edsoo.ru/f84359a4" Type="http://schemas.openxmlformats.org/officeDocument/2006/relationships/hyperlink" Id="rId186"/>
    <Relationship TargetMode="External" Target="https://m.edsoo.ru/fa251244" Type="http://schemas.openxmlformats.org/officeDocument/2006/relationships/hyperlink" Id="rId187"/>
    <Relationship TargetMode="External" Target="https://m.edsoo.ru/f8436034" Type="http://schemas.openxmlformats.org/officeDocument/2006/relationships/hyperlink" Id="rId188"/>
    <Relationship TargetMode="External" Target="https://m.edsoo.ru/fa2513de" Type="http://schemas.openxmlformats.org/officeDocument/2006/relationships/hyperlink" Id="rId189"/>
    <Relationship TargetMode="External" Target="https://m.edsoo.ru/f84359a4" Type="http://schemas.openxmlformats.org/officeDocument/2006/relationships/hyperlink" Id="rId190"/>
    <Relationship TargetMode="External" Target="https://m.edsoo.ru/f8441466" Type="http://schemas.openxmlformats.org/officeDocument/2006/relationships/hyperlink" Id="rId191"/>
    <Relationship TargetMode="External" Target="https://m.edsoo.ru/fa251244" Type="http://schemas.openxmlformats.org/officeDocument/2006/relationships/hyperlink" Id="rId192"/>
    <Relationship TargetMode="External" Target="https://m.edsoo.ru/f8438e60" Type="http://schemas.openxmlformats.org/officeDocument/2006/relationships/hyperlink" Id="rId193"/>
    <Relationship TargetMode="External" Target="https://m.edsoo.ru/f8438e60" Type="http://schemas.openxmlformats.org/officeDocument/2006/relationships/hyperlink" Id="rId194"/>
    <Relationship TargetMode="External" Target="https://m.edsoo.ru/f8439018" Type="http://schemas.openxmlformats.org/officeDocument/2006/relationships/hyperlink" Id="rId195"/>
    <Relationship TargetMode="External" Target="https://m.edsoo.ru/f8427ef8" Type="http://schemas.openxmlformats.org/officeDocument/2006/relationships/hyperlink" Id="rId196"/>
    <Relationship TargetMode="External" Target="https://m.edsoo.ru/f842809c" Type="http://schemas.openxmlformats.org/officeDocument/2006/relationships/hyperlink" Id="rId197"/>
    <Relationship TargetMode="External" Target="https://m.edsoo.ru/f8439018" Type="http://schemas.openxmlformats.org/officeDocument/2006/relationships/hyperlink" Id="rId198"/>
    <Relationship TargetMode="External" Target="https://m.edsoo.ru/f8445822" Type="http://schemas.openxmlformats.org/officeDocument/2006/relationships/hyperlink" Id="rId199"/>
    <Relationship TargetMode="External" Target="https://m.edsoo.ru/f84391a8" Type="http://schemas.openxmlformats.org/officeDocument/2006/relationships/hyperlink" Id="rId200"/>
    <Relationship TargetMode="External" Target="https://m.edsoo.ru/f84391a8" Type="http://schemas.openxmlformats.org/officeDocument/2006/relationships/hyperlink" Id="rId201"/>
    <Relationship TargetMode="External" Target="https://m.edsoo.ru/f844436e" Type="http://schemas.openxmlformats.org/officeDocument/2006/relationships/hyperlink" Id="rId202"/>
    <Relationship TargetMode="External" Target="https://m.edsoo.ru/f84445f8" Type="http://schemas.openxmlformats.org/officeDocument/2006/relationships/hyperlink" Id="rId203"/>
    <Relationship TargetMode="External" Target="https://m.edsoo.ru/f84444d6" Type="http://schemas.openxmlformats.org/officeDocument/2006/relationships/hyperlink" Id="rId204"/>
    <Relationship TargetMode="External" Target="https://m.edsoo.ru/f84448dc" Type="http://schemas.openxmlformats.org/officeDocument/2006/relationships/hyperlink" Id="rId205"/>
    <Relationship TargetMode="External" Target="https://m.edsoo.ru/f8444ada" Type="http://schemas.openxmlformats.org/officeDocument/2006/relationships/hyperlink" Id="rId206"/>
    <Relationship TargetMode="External" Target="https://m.edsoo.ru/f8444bfc" Type="http://schemas.openxmlformats.org/officeDocument/2006/relationships/hyperlink" Id="rId207"/>
    <Relationship TargetMode="External" Target="https://m.edsoo.ru/f8444f3a" Type="http://schemas.openxmlformats.org/officeDocument/2006/relationships/hyperlink" Id="rId208"/>
    <Relationship TargetMode="External" Target="https://m.edsoo.ru/f84453f4" Type="http://schemas.openxmlformats.org/officeDocument/2006/relationships/hyperlink" Id="rId209"/>
    <Relationship TargetMode="External" Target="https://m.edsoo.ru/f84456e2" Type="http://schemas.openxmlformats.org/officeDocument/2006/relationships/hyperlink" Id="rId210"/>
    <Relationship TargetMode="External" Target="https://m.edsoo.ru/f84391a8" Type="http://schemas.openxmlformats.org/officeDocument/2006/relationships/hyperlink" Id="rId211"/>
    <Relationship TargetMode="External" Target="https://m.edsoo.ru/f843876c" Type="http://schemas.openxmlformats.org/officeDocument/2006/relationships/hyperlink" Id="rId212"/>
    <Relationship TargetMode="External" Target="https://m.edsoo.ru/f8436656" Type="http://schemas.openxmlformats.org/officeDocument/2006/relationships/hyperlink" Id="rId213"/>
    <Relationship TargetMode="External" Target="https://m.edsoo.ru/f8436818" Type="http://schemas.openxmlformats.org/officeDocument/2006/relationships/hyperlink" Id="rId214"/>
    <Relationship TargetMode="External" Target="https://m.edsoo.ru/f84274ee" Type="http://schemas.openxmlformats.org/officeDocument/2006/relationships/hyperlink" Id="rId215"/>
    <Relationship TargetMode="External" Target="https://m.edsoo.ru/f843698a" Type="http://schemas.openxmlformats.org/officeDocument/2006/relationships/hyperlink" Id="rId216"/>
    <Relationship TargetMode="External" Target="https://m.edsoo.ru/f8436b10" Type="http://schemas.openxmlformats.org/officeDocument/2006/relationships/hyperlink" Id="rId217"/>
    <Relationship TargetMode="External" Target="https://m.edsoo.ru/f8436caa" Type="http://schemas.openxmlformats.org/officeDocument/2006/relationships/hyperlink" Id="rId218"/>
    <Relationship TargetMode="External" Target="https://m.edsoo.ru/f8436ffc" Type="http://schemas.openxmlformats.org/officeDocument/2006/relationships/hyperlink" Id="rId219"/>
    <Relationship TargetMode="External" Target="https://m.edsoo.ru/f8445a70" Type="http://schemas.openxmlformats.org/officeDocument/2006/relationships/hyperlink" Id="rId220"/>
    <Relationship TargetMode="External" Target="https://m.edsoo.ru/f84378da" Type="http://schemas.openxmlformats.org/officeDocument/2006/relationships/hyperlink" Id="rId221"/>
    <Relationship TargetMode="External" Target="https://m.edsoo.ru/f84383ca" Type="http://schemas.openxmlformats.org/officeDocument/2006/relationships/hyperlink" Id="rId222"/>
    <Relationship TargetMode="External" Target="https://m.edsoo.ru/f844304a" Type="http://schemas.openxmlformats.org/officeDocument/2006/relationships/hyperlink" Id="rId223"/>
    <Relationship TargetMode="External" Target="https://m.edsoo.ru/f8443180" Type="http://schemas.openxmlformats.org/officeDocument/2006/relationships/hyperlink" Id="rId224"/>
    <Relationship TargetMode="External" Target="https://m.edsoo.ru/f8443298" Type="http://schemas.openxmlformats.org/officeDocument/2006/relationships/hyperlink" Id="rId225"/>
    <Relationship TargetMode="External" Target="https://m.edsoo.ru/f8439a86" Type="http://schemas.openxmlformats.org/officeDocument/2006/relationships/hyperlink" Id="rId226"/>
    <Relationship TargetMode="External" Target="https://m.edsoo.ru/f8439ff4" Type="http://schemas.openxmlformats.org/officeDocument/2006/relationships/hyperlink" Id="rId227"/>
    <Relationship TargetMode="External" Target="https://m.edsoo.ru/f8439e64" Type="http://schemas.openxmlformats.org/officeDocument/2006/relationships/hyperlink" Id="rId228"/>
    <Relationship TargetMode="External" Target="https://m.edsoo.ru/f84371d2" Type="http://schemas.openxmlformats.org/officeDocument/2006/relationships/hyperlink" Id="rId229"/>
    <Relationship TargetMode="External" Target="https://m.edsoo.ru/f8437344" Type="http://schemas.openxmlformats.org/officeDocument/2006/relationships/hyperlink" Id="rId230"/>
    <Relationship TargetMode="External" Target="https://m.edsoo.ru/f84374ac" Type="http://schemas.openxmlformats.org/officeDocument/2006/relationships/hyperlink" Id="rId231"/>
    <Relationship TargetMode="External" Target="https://m.edsoo.ru/f843a800" Type="http://schemas.openxmlformats.org/officeDocument/2006/relationships/hyperlink" Id="rId232"/>
    <Relationship TargetMode="External" Target="https://m.edsoo.ru/f84371d2" Type="http://schemas.openxmlformats.org/officeDocument/2006/relationships/hyperlink" Id="rId233"/>
    <Relationship TargetMode="External" Target="https://m.edsoo.ru/f8437344" Type="http://schemas.openxmlformats.org/officeDocument/2006/relationships/hyperlink" Id="rId234"/>
    <Relationship TargetMode="External" Target="https://m.edsoo.ru/f84374ac" Type="http://schemas.openxmlformats.org/officeDocument/2006/relationships/hyperlink" Id="rId235"/>
    <Relationship TargetMode="External" Target="https://m.edsoo.ru/f843a2c4" Type="http://schemas.openxmlformats.org/officeDocument/2006/relationships/hyperlink" Id="rId236"/>
    <Relationship TargetMode="External" Target="https://m.edsoo.ru/f843a67a" Type="http://schemas.openxmlformats.org/officeDocument/2006/relationships/hyperlink" Id="rId237"/>
    <Relationship TargetMode="External" Target="https://m.edsoo.ru/f843a95e" Type="http://schemas.openxmlformats.org/officeDocument/2006/relationships/hyperlink" Id="rId238"/>
    <Relationship TargetMode="External" Target="https://m.edsoo.ru/f8437768" Type="http://schemas.openxmlformats.org/officeDocument/2006/relationships/hyperlink" Id="rId239"/>
    <Relationship TargetMode="External" Target="https://m.edsoo.ru/f8437c72" Type="http://schemas.openxmlformats.org/officeDocument/2006/relationships/hyperlink" Id="rId240"/>
    <Relationship TargetMode="External" Target="https://m.edsoo.ru/f843ac10" Type="http://schemas.openxmlformats.org/officeDocument/2006/relationships/hyperlink" Id="rId241"/>
    <Relationship TargetMode="External" Target="https://m.edsoo.ru/f843aabc" Type="http://schemas.openxmlformats.org/officeDocument/2006/relationships/hyperlink" Id="rId242"/>
    <Relationship TargetMode="External" Target="https://m.edsoo.ru/f843a152" Type="http://schemas.openxmlformats.org/officeDocument/2006/relationships/hyperlink" Id="rId243"/>
    <Relationship TargetMode="External" Target="https://m.edsoo.ru/f843760a" Type="http://schemas.openxmlformats.org/officeDocument/2006/relationships/hyperlink" Id="rId244"/>
    <Relationship TargetMode="External" Target="https://m.edsoo.ru/f84401e2" Type="http://schemas.openxmlformats.org/officeDocument/2006/relationships/hyperlink" Id="rId245"/>
    <Relationship TargetMode="External" Target="https://m.edsoo.ru/f843ad5a" Type="http://schemas.openxmlformats.org/officeDocument/2006/relationships/hyperlink" Id="rId246"/>
    <Relationship TargetMode="External" Target="https://m.edsoo.ru/f843ae9a" Type="http://schemas.openxmlformats.org/officeDocument/2006/relationships/hyperlink" Id="rId247"/>
    <Relationship TargetMode="External" Target="https://m.edsoo.ru/f843afda" Type="http://schemas.openxmlformats.org/officeDocument/2006/relationships/hyperlink" Id="rId248"/>
    <Relationship TargetMode="External" Target="https://m.edsoo.ru/f843b818" Type="http://schemas.openxmlformats.org/officeDocument/2006/relationships/hyperlink" Id="rId249"/>
    <Relationship TargetMode="External" Target="https://m.edsoo.ru/f8438122" Type="http://schemas.openxmlformats.org/officeDocument/2006/relationships/hyperlink" Id="rId250"/>
    <Relationship TargetMode="External" Target="https://m.edsoo.ru/f843bac0" Type="http://schemas.openxmlformats.org/officeDocument/2006/relationships/hyperlink" Id="rId251"/>
    <Relationship TargetMode="External" Target="https://m.edsoo.ru/f843bc28" Type="http://schemas.openxmlformats.org/officeDocument/2006/relationships/hyperlink" Id="rId252"/>
    <Relationship TargetMode="External" Target="https://m.edsoo.ru/f843966c" Type="http://schemas.openxmlformats.org/officeDocument/2006/relationships/hyperlink" Id="rId253"/>
    <Relationship TargetMode="External" Target="https://m.edsoo.ru/f843c984" Type="http://schemas.openxmlformats.org/officeDocument/2006/relationships/hyperlink" Id="rId254"/>
    <Relationship TargetMode="External" Target="https://m.edsoo.ru/f843c7c2" Type="http://schemas.openxmlformats.org/officeDocument/2006/relationships/hyperlink" Id="rId255"/>
    <Relationship TargetMode="External" Target="https://m.edsoo.ru/f843b67e" Type="http://schemas.openxmlformats.org/officeDocument/2006/relationships/hyperlink" Id="rId256"/>
    <Relationship TargetMode="External" Target="https://m.edsoo.ru/f843caec" Type="http://schemas.openxmlformats.org/officeDocument/2006/relationships/hyperlink" Id="rId257"/>
    <Relationship TargetMode="External" Target="https://m.edsoo.ru/f843c42a" Type="http://schemas.openxmlformats.org/officeDocument/2006/relationships/hyperlink" Id="rId258"/>
    <Relationship TargetMode="External" Target="https://m.edsoo.ru/f843c42a" Type="http://schemas.openxmlformats.org/officeDocument/2006/relationships/hyperlink" Id="rId259"/>
    <Relationship TargetMode="External" Target="https://m.edsoo.ru/f843f67a" Type="http://schemas.openxmlformats.org/officeDocument/2006/relationships/hyperlink" Id="rId260"/>
    <Relationship TargetMode="External" Target="https://m.edsoo.ru/f8438276" Type="http://schemas.openxmlformats.org/officeDocument/2006/relationships/hyperlink" Id="rId261"/>
    <Relationship TargetMode="External" Target="https://m.edsoo.ru/f843617e" Type="http://schemas.openxmlformats.org/officeDocument/2006/relationships/hyperlink" Id="rId262"/>
    <Relationship TargetMode="External" Target="https://m.edsoo.ru/f843508a" Type="http://schemas.openxmlformats.org/officeDocument/2006/relationships/hyperlink" Id="rId263"/>
    <Relationship TargetMode="External" Target="https://m.edsoo.ru/f843cc40" Type="http://schemas.openxmlformats.org/officeDocument/2006/relationships/hyperlink" Id="rId264"/>
    <Relationship TargetMode="External" Target="https://m.edsoo.ru/f843cda8" Type="http://schemas.openxmlformats.org/officeDocument/2006/relationships/hyperlink" Id="rId265"/>
    <Relationship TargetMode="External" Target="https://m.edsoo.ru/f843cefc" Type="http://schemas.openxmlformats.org/officeDocument/2006/relationships/hyperlink" Id="rId266"/>
    <Relationship TargetMode="External" Target="https://m.edsoo.ru/f843d05a" Type="http://schemas.openxmlformats.org/officeDocument/2006/relationships/hyperlink" Id="rId267"/>
    <Relationship TargetMode="External" Target="https://m.edsoo.ru/f843d424" Type="http://schemas.openxmlformats.org/officeDocument/2006/relationships/hyperlink" Id="rId268"/>
    <Relationship TargetMode="External" Target="https://m.edsoo.ru/f843d5a0" Type="http://schemas.openxmlformats.org/officeDocument/2006/relationships/hyperlink" Id="rId269"/>
    <Relationship TargetMode="External" Target="https://m.edsoo.ru/f84351f2" Type="http://schemas.openxmlformats.org/officeDocument/2006/relationships/hyperlink" Id="rId270"/>
    <Relationship TargetMode="External" Target="https://m.edsoo.ru/f843d6f4" Type="http://schemas.openxmlformats.org/officeDocument/2006/relationships/hyperlink" Id="rId271"/>
    <Relationship TargetMode="External" Target="https://m.edsoo.ru/f843d866" Type="http://schemas.openxmlformats.org/officeDocument/2006/relationships/hyperlink" Id="rId272"/>
    <Relationship TargetMode="External" Target="https://m.edsoo.ru/f843dce4" Type="http://schemas.openxmlformats.org/officeDocument/2006/relationships/hyperlink" Id="rId273"/>
    <Relationship TargetMode="External" Target="https://m.edsoo.ru/f843f210" Type="http://schemas.openxmlformats.org/officeDocument/2006/relationships/hyperlink" Id="rId274"/>
    <Relationship TargetMode="External" Target="https://m.edsoo.ru/f84419e8" Type="http://schemas.openxmlformats.org/officeDocument/2006/relationships/hyperlink" Id="rId275"/>
    <Relationship TargetMode="External" Target="https://m.edsoo.ru/f8441d08" Type="http://schemas.openxmlformats.org/officeDocument/2006/relationships/hyperlink" Id="rId276"/>
    <Relationship TargetMode="External" Target="https://m.edsoo.ru/f8441d08" Type="http://schemas.openxmlformats.org/officeDocument/2006/relationships/hyperlink" Id="rId277"/>
    <Relationship TargetMode="External" Target="https://m.edsoo.ru/f8435378" Type="http://schemas.openxmlformats.org/officeDocument/2006/relationships/hyperlink" Id="rId278"/>
    <Relationship TargetMode="External" Target="https://m.edsoo.ru/f84354ea" Type="http://schemas.openxmlformats.org/officeDocument/2006/relationships/hyperlink" Id="rId279"/>
    <Relationship TargetMode="External" Target="https://m.edsoo.ru/f84422b2" Type="http://schemas.openxmlformats.org/officeDocument/2006/relationships/hyperlink" Id="rId280"/>
    <Relationship TargetMode="External" Target="https://m.edsoo.ru/f8442dd4" Type="http://schemas.openxmlformats.org/officeDocument/2006/relationships/hyperlink" Id="rId281"/>
    <Relationship TargetMode="External" Target="https://m.edsoo.ru/f844168c" Type="http://schemas.openxmlformats.org/officeDocument/2006/relationships/hyperlink" Id="rId282"/>
    <Relationship TargetMode="External" Target="https://m.edsoo.ru/f843f7c4" Type="http://schemas.openxmlformats.org/officeDocument/2006/relationships/hyperlink" Id="rId283"/>
    <Relationship TargetMode="External" Target="https://m.edsoo.ru/f843f90e" Type="http://schemas.openxmlformats.org/officeDocument/2006/relationships/hyperlink" Id="rId284"/>
    <Relationship TargetMode="External" Target="https://m.edsoo.ru/f843fa44" Type="http://schemas.openxmlformats.org/officeDocument/2006/relationships/hyperlink" Id="rId285"/>
    <Relationship TargetMode="External" Target="https://m.edsoo.ru/f84402f0" Type="http://schemas.openxmlformats.org/officeDocument/2006/relationships/hyperlink" Id="rId286"/>
    <Relationship TargetMode="External" Target="https://m.edsoo.ru/f8440408" Type="http://schemas.openxmlformats.org/officeDocument/2006/relationships/hyperlink" Id="rId287"/>
    <Relationship TargetMode="External" Target="https://m.edsoo.ru/f844052a" Type="http://schemas.openxmlformats.org/officeDocument/2006/relationships/hyperlink" Id="rId288"/>
    <Relationship TargetMode="External" Target="https://m.edsoo.ru/f84410a6" Type="http://schemas.openxmlformats.org/officeDocument/2006/relationships/hyperlink" Id="rId289"/>
    <Relationship TargetMode="External" Target="https://m.edsoo.ru/f8440732" Type="http://schemas.openxmlformats.org/officeDocument/2006/relationships/hyperlink" Id="rId290"/>
    <Relationship TargetMode="External" Target="https://m.edsoo.ru/f844087c" Type="http://schemas.openxmlformats.org/officeDocument/2006/relationships/hyperlink" Id="rId291"/>
    <Relationship TargetMode="External" Target="https://m.edsoo.ru/f8440a2a" Type="http://schemas.openxmlformats.org/officeDocument/2006/relationships/hyperlink" Id="rId292"/>
    <Relationship TargetMode="External" Target="https://m.edsoo.ru/f84412f4" Type="http://schemas.openxmlformats.org/officeDocument/2006/relationships/hyperlink" Id="rId293"/>
    <Relationship TargetMode="External" Target="https://m.edsoo.ru/f843fb98" Type="http://schemas.openxmlformats.org/officeDocument/2006/relationships/hyperlink" Id="rId294"/>
    <Relationship TargetMode="External" Target="https://m.edsoo.ru/f843fcd8" Type="http://schemas.openxmlformats.org/officeDocument/2006/relationships/hyperlink" Id="rId295"/>
    <Relationship TargetMode="External" Target="https://m.edsoo.ru/f84400ac" Type="http://schemas.openxmlformats.org/officeDocument/2006/relationships/hyperlink" Id="rId296"/>
    <Relationship TargetMode="External" Target="https://m.edsoo.ru/f843db72" Type="http://schemas.openxmlformats.org/officeDocument/2006/relationships/hyperlink" Id="rId297"/>
    <Relationship TargetMode="External" Target="https://m.edsoo.ru/f843bd72" Type="http://schemas.openxmlformats.org/officeDocument/2006/relationships/hyperlink" Id="rId298"/>
    <Relationship TargetMode="External" Target="https://m.edsoo.ru/f844179a" Type="http://schemas.openxmlformats.org/officeDocument/2006/relationships/hyperlink" Id="rId299"/>
    <Relationship TargetMode="External" Target="https://m.edsoo.ru/f8442078" Type="http://schemas.openxmlformats.org/officeDocument/2006/relationships/hyperlink" Id="rId300"/>
    <Relationship TargetMode="External" Target="https://m.edsoo.ru/f8442cb2" Type="http://schemas.openxmlformats.org/officeDocument/2006/relationships/hyperlink" Id="rId301"/>
    <Relationship TargetMode="External" Target="https://m.edsoo.ru/fa25110e" Type="http://schemas.openxmlformats.org/officeDocument/2006/relationships/hyperlink" Id="rId302"/>
    <Relationship TargetMode="External" Target="https://m.edsoo.ru/f844219a" Type="http://schemas.openxmlformats.org/officeDocument/2006/relationships/hyperlink" Id="rId303"/>
    <Relationship TargetMode="External" Target="https://m.edsoo.ru/f8442b90" Type="http://schemas.openxmlformats.org/officeDocument/2006/relationships/hyperlink" Id="rId304"/>
    <Relationship TargetMode="External" Target="https://m.edsoo.ru/f844157e" Type="http://schemas.openxmlformats.org/officeDocument/2006/relationships/hyperlink" Id="rId305"/>
    <Relationship TargetMode="External" Target="https://m.edsoo.ru/f8436e12" Type="http://schemas.openxmlformats.org/officeDocument/2006/relationships/hyperlink" Id="rId306"/>
    <Relationship TargetMode="External" Target="https://m.edsoo.ru/f8439306" Type="http://schemas.openxmlformats.org/officeDocument/2006/relationships/hyperlink" Id="rId307"/>
    <Relationship TargetMode="External" Target="https://m.edsoo.ru/f84418c6" Type="http://schemas.openxmlformats.org/officeDocument/2006/relationships/hyperlink" Id="rId308"/>
    <Relationship TargetMode="External" Target="https://m.edsoo.ru/f843d9e2" Type="http://schemas.openxmlformats.org/officeDocument/2006/relationships/hyperlink" Id="rId309"/>
    <Relationship TargetMode="External" Target="https://m.edsoo.ru/f84424ec" Type="http://schemas.openxmlformats.org/officeDocument/2006/relationships/hyperlink" Id="rId310"/>
    <Relationship TargetMode="External" Target="https://m.edsoo.ru/fa251c12" Type="http://schemas.openxmlformats.org/officeDocument/2006/relationships/hyperlink" Id="rId311"/>
    <Relationship TargetMode="External" Target="https://m.edsoo.ru/fa251956" Type="http://schemas.openxmlformats.org/officeDocument/2006/relationships/hyperlink" Id="rId312"/>
    <Relationship TargetMode="External" Target="https://m.edsoo.ru/f8442a6e" Type="http://schemas.openxmlformats.org/officeDocument/2006/relationships/hyperlink" Id="rId313"/>
    <Relationship TargetMode="External" Target="https://m.edsoo.ru/f84423d4" Type="http://schemas.openxmlformats.org/officeDocument/2006/relationships/hyperlink" Id="rId314"/>
    <Relationship TargetMode="External" Target="https://m.edsoo.ru/f843639a" Type="http://schemas.openxmlformats.org/officeDocument/2006/relationships/hyperlink" Id="rId315"/>
    <Relationship TargetMode="External" Target="https://m.edsoo.ru/f84364e4" Type="http://schemas.openxmlformats.org/officeDocument/2006/relationships/hyperlink" Id="rId316"/>
    <Relationship TargetMode="External" Target="https://m.edsoo.ru/fa251adc" Type="http://schemas.openxmlformats.org/officeDocument/2006/relationships/hyperlink" Id="rId317"/>
    <Relationship TargetMode="External" Target="https://m.edsoo.ru/fa251d48" Type="http://schemas.openxmlformats.org/officeDocument/2006/relationships/hyperlink" Id="rId318"/>
    <Relationship TargetMode="External" Target="https://m.edsoo.ru/f841ebc8" Type="http://schemas.openxmlformats.org/officeDocument/2006/relationships/hyperlink" Id="rId319"/>
    <Relationship TargetMode="External" Target="https://m.edsoo.ru/f841ef9" Type="http://schemas.openxmlformats.org/officeDocument/2006/relationships/hyperlink" Id="rId320"/>
    <Relationship TargetMode="External" Target="https://m.edsoo.ru/f841fb4a" Type="http://schemas.openxmlformats.org/officeDocument/2006/relationships/hyperlink" Id="rId321"/>
    <Relationship TargetMode="External" Target="https://m.edsoo.ru/f841f168" Type="http://schemas.openxmlformats.org/officeDocument/2006/relationships/hyperlink" Id="rId322"/>
    <Relationship TargetMode="External" Target="https://m.edsoo.ru/f841f938" Type="http://schemas.openxmlformats.org/officeDocument/2006/relationships/hyperlink" Id="rId323"/>
    <Relationship TargetMode="External" Target="https://m.edsoo.ru/f841f708" Type="http://schemas.openxmlformats.org/officeDocument/2006/relationships/hyperlink" Id="rId324"/>
    <Relationship TargetMode="External" Target="https://m.edsoo.ru/f841f50a" Type="http://schemas.openxmlformats.org/officeDocument/2006/relationships/hyperlink" Id="rId325"/>
    <Relationship TargetMode="External" Target="https://m.edsoo.ru/f841f35c" Type="http://schemas.openxmlformats.org/officeDocument/2006/relationships/hyperlink" Id="rId326"/>
    <Relationship TargetMode="External" Target="https://m.edsoo.ru/f8421238" Type="http://schemas.openxmlformats.org/officeDocument/2006/relationships/hyperlink" Id="rId327"/>
    <Relationship TargetMode="External" Target="https://m.edsoo.ru/f8421800" Type="http://schemas.openxmlformats.org/officeDocument/2006/relationships/hyperlink" Id="rId328"/>
    <Relationship TargetMode="External" Target="https://m.edsoo.ru/f842163e" Type="http://schemas.openxmlformats.org/officeDocument/2006/relationships/hyperlink" Id="rId329"/>
    <Relationship TargetMode="External" Target="https://m.edsoo.ru/f84219d6" Type="http://schemas.openxmlformats.org/officeDocument/2006/relationships/hyperlink" Id="rId330"/>
    <Relationship TargetMode="External" Target="https://m.edsoo.ru/f8421c24" Type="http://schemas.openxmlformats.org/officeDocument/2006/relationships/hyperlink" Id="rId331"/>
    <Relationship TargetMode="External" Target="https://m.edsoo.ru/f8421e54" Type="http://schemas.openxmlformats.org/officeDocument/2006/relationships/hyperlink" Id="rId332"/>
    <Relationship TargetMode="External" Target="https://m.edsoo.ru/f84220ca" Type="http://schemas.openxmlformats.org/officeDocument/2006/relationships/hyperlink" Id="rId333"/>
    <Relationship TargetMode="External" Target="https://m.edsoo.ru/f84222d2" Type="http://schemas.openxmlformats.org/officeDocument/2006/relationships/hyperlink" Id="rId334"/>
    <Relationship TargetMode="External" Target="https://m.edsoo.ru/f84284ac" Type="http://schemas.openxmlformats.org/officeDocument/2006/relationships/hyperlink" Id="rId335"/>
    <Relationship TargetMode="External" Target="https://m.edsoo.ru/f8428aec" Type="http://schemas.openxmlformats.org/officeDocument/2006/relationships/hyperlink" Id="rId336"/>
    <Relationship TargetMode="External" Target="https://m.edsoo.ru/f84291f4" Type="http://schemas.openxmlformats.org/officeDocument/2006/relationships/hyperlink" Id="rId337"/>
    <Relationship TargetMode="External" Target="https://m.edsoo.ru/f84293ca" Type="http://schemas.openxmlformats.org/officeDocument/2006/relationships/hyperlink" Id="rId338"/>
    <Relationship TargetMode="External" Target="https://m.edsoo.ru/f84296c2" Type="http://schemas.openxmlformats.org/officeDocument/2006/relationships/hyperlink" Id="rId339"/>
    <Relationship TargetMode="External" Target="https://m.edsoo.ru/f8429ec4" Type="http://schemas.openxmlformats.org/officeDocument/2006/relationships/hyperlink" Id="rId340"/>
    <Relationship TargetMode="External" Target="https://m.edsoo.ru/f842a086" Type="http://schemas.openxmlformats.org/officeDocument/2006/relationships/hyperlink" Id="rId341"/>
    <Relationship TargetMode="External" Target="https://m.edsoo.ru/f842a23e" Type="http://schemas.openxmlformats.org/officeDocument/2006/relationships/hyperlink" Id="rId342"/>
    <Relationship TargetMode="External" Target="https://m.edsoo.ru/f842b152" Type="http://schemas.openxmlformats.org/officeDocument/2006/relationships/hyperlink" Id="rId343"/>
    <Relationship TargetMode="External" Target="https://m.edsoo.ru/f842b878" Type="http://schemas.openxmlformats.org/officeDocument/2006/relationships/hyperlink" Id="rId344"/>
    <Relationship TargetMode="External" Target="https://m.edsoo.ru/f842a23e" Type="http://schemas.openxmlformats.org/officeDocument/2006/relationships/hyperlink" Id="rId345"/>
    <Relationship TargetMode="External" Target="https://m.edsoo.ru/f842ba62" Type="http://schemas.openxmlformats.org/officeDocument/2006/relationships/hyperlink" Id="rId346"/>
    <Relationship TargetMode="External" Target="https://m.edsoo.ru/f842bd28" Type="http://schemas.openxmlformats.org/officeDocument/2006/relationships/hyperlink" Id="rId347"/>
    <Relationship TargetMode="External" Target="https://m.edsoo.ru/f842bf44" Type="http://schemas.openxmlformats.org/officeDocument/2006/relationships/hyperlink" Id="rId348"/>
    <Relationship TargetMode="External" Target="https://m.edsoo.ru/f842c110" Type="http://schemas.openxmlformats.org/officeDocument/2006/relationships/hyperlink" Id="rId349"/>
    <Relationship TargetMode="External" Target="https://m.edsoo.ru/f842c750" Type="http://schemas.openxmlformats.org/officeDocument/2006/relationships/hyperlink" Id="rId350"/>
    <Relationship TargetMode="External" Target="https://m.edsoo.ru/f842e56e" Type="http://schemas.openxmlformats.org/officeDocument/2006/relationships/hyperlink" Id="rId351"/>
    <Relationship TargetMode="External" Target="https://m.edsoo.ru/f842e758" Type="http://schemas.openxmlformats.org/officeDocument/2006/relationships/hyperlink" Id="rId352"/>
    <Relationship TargetMode="External" Target="https://m.edsoo.ru/f842f036" Type="http://schemas.openxmlformats.org/officeDocument/2006/relationships/hyperlink" Id="rId353"/>
    <Relationship TargetMode="External" Target="https://m.edsoo.ru/f842eb5e" Type="http://schemas.openxmlformats.org/officeDocument/2006/relationships/hyperlink" Id="rId354"/>
    <Relationship TargetMode="External" Target="https://m.edsoo.ru/f842edb6" Type="http://schemas.openxmlformats.org/officeDocument/2006/relationships/hyperlink" Id="rId355"/>
    <Relationship TargetMode="External" Target="https://m.edsoo.ru/f842f3a6" Type="http://schemas.openxmlformats.org/officeDocument/2006/relationships/hyperlink" Id="rId356"/>
    <Relationship TargetMode="External" Target="https://m.edsoo.ru/f842fbda" Type="http://schemas.openxmlformats.org/officeDocument/2006/relationships/hyperlink" Id="rId357"/>
    <Relationship TargetMode="External" Target="https://m.edsoo.ru/f8430526" Type="http://schemas.openxmlformats.org/officeDocument/2006/relationships/hyperlink" Id="rId358"/>
    <Relationship TargetMode="External" Target="https://m.edsoo.ru/f8430710" Type="http://schemas.openxmlformats.org/officeDocument/2006/relationships/hyperlink" Id="rId359"/>
    <Relationship TargetMode="External" Target="https://m.edsoo.ru/f8430ff8" Type="http://schemas.openxmlformats.org/officeDocument/2006/relationships/hyperlink" Id="rId360"/>
    <Relationship TargetMode="External" Target="https://m.edsoo.ru/f84313a4" Type="http://schemas.openxmlformats.org/officeDocument/2006/relationships/hyperlink" Id="rId361"/>
    <Relationship TargetMode="External" Target="https://m.edsoo.ru/f8431746" Type="http://schemas.openxmlformats.org/officeDocument/2006/relationships/hyperlink" Id="rId362"/>
    <Relationship TargetMode="External" Target="https://m.edsoo.ru/f843191c" Type="http://schemas.openxmlformats.org/officeDocument/2006/relationships/hyperlink" Id="rId363"/>
    <Relationship TargetMode="External" Target="https://m.edsoo.ru/f84321b4" Type="http://schemas.openxmlformats.org/officeDocument/2006/relationships/hyperlink" Id="rId364"/>
    <Relationship TargetMode="External" Target="https://m.edsoo.ru/f8432768" Type="http://schemas.openxmlformats.org/officeDocument/2006/relationships/hyperlink" Id="rId365"/>
    <Relationship TargetMode="External" Target="https://m.edsoo.ru/f8432a1a" Type="http://schemas.openxmlformats.org/officeDocument/2006/relationships/hyperlink" Id="rId366"/>
    <Relationship TargetMode="External" Target="https://m.edsoo.ru/f8432d80" Type="http://schemas.openxmlformats.org/officeDocument/2006/relationships/hyperlink" Id="rId367"/>
    <Relationship TargetMode="External" Target="https://m.edsoo.ru/f843303c" Type="http://schemas.openxmlformats.org/officeDocument/2006/relationships/hyperlink" Id="rId368"/>
    <Relationship TargetMode="External" Target="https://m.edsoo.ru/f8433500" Type="http://schemas.openxmlformats.org/officeDocument/2006/relationships/hyperlink" Id="rId369"/>
    <Relationship TargetMode="External" Target="https://m.edsoo.ru/f843337a" Type="http://schemas.openxmlformats.org/officeDocument/2006/relationships/hyperlink" Id="rId370"/>
    <Relationship TargetMode="External" Target="https://m.edsoo.ru/f8434072" Type="http://schemas.openxmlformats.org/officeDocument/2006/relationships/hyperlink" Id="rId371"/>
    <Relationship TargetMode="External" Target="https://m.edsoo.ru/f84343e2" Type="http://schemas.openxmlformats.org/officeDocument/2006/relationships/hyperlink" Id="rId372"/>
    <Relationship TargetMode="External" Target="https://m.edsoo.ru/f84287ae" Type="http://schemas.openxmlformats.org/officeDocument/2006/relationships/hyperlink" Id="rId373"/>
    <Relationship TargetMode="External" Target="https://m.edsoo.ru/f8423826" Type="http://schemas.openxmlformats.org/officeDocument/2006/relationships/hyperlink" Id="rId374"/>
    <Relationship TargetMode="External" Target="https://m.edsoo.ru/f8428268" Type="http://schemas.openxmlformats.org/officeDocument/2006/relationships/hyperlink" Id="rId375"/>
    <Relationship TargetMode="External" Target="https://m.edsoo.ru/f8423682" Type="http://schemas.openxmlformats.org/officeDocument/2006/relationships/hyperlink" Id="rId376"/>
    <Relationship TargetMode="External" Target="https://m.edsoo.ru/f8423d3a" Type="http://schemas.openxmlformats.org/officeDocument/2006/relationships/hyperlink" Id="rId377"/>
    <Relationship TargetMode="External" Target="https://m.edsoo.ru/f84248ca" Type="http://schemas.openxmlformats.org/officeDocument/2006/relationships/hyperlink" Id="rId378"/>
    <Relationship TargetMode="External" Target="https://m.edsoo.ru/f8424a96" Type="http://schemas.openxmlformats.org/officeDocument/2006/relationships/hyperlink" Id="rId379"/>
    <Relationship TargetMode="External" Target="https://m.edsoo.ru/f8424532" Type="http://schemas.openxmlformats.org/officeDocument/2006/relationships/hyperlink" Id="rId380"/>
    <Relationship TargetMode="External" Target="https://m.edsoo.ru/f84252c0" Type="http://schemas.openxmlformats.org/officeDocument/2006/relationships/hyperlink" Id="rId381"/>
    <Relationship TargetMode="External" Target="https://m.edsoo.ru/f8426be8" Type="http://schemas.openxmlformats.org/officeDocument/2006/relationships/hyperlink" Id="rId382"/>
    <Relationship TargetMode="External" Target="https://m.edsoo.ru/f8426dd2" Type="http://schemas.openxmlformats.org/officeDocument/2006/relationships/hyperlink" Id="rId383"/>
    <Relationship TargetMode="External" Target="https://m.edsoo.ru/f8426f80" Type="http://schemas.openxmlformats.org/officeDocument/2006/relationships/hyperlink" Id="rId384"/>
    <Relationship TargetMode="External" Target="https://m.edsoo.ru/f8426f80" Type="http://schemas.openxmlformats.org/officeDocument/2006/relationships/hyperlink" Id="rId385"/>
    <Relationship TargetMode="External" Target="https://m.edsoo.ru/f842009a" Type="http://schemas.openxmlformats.org/officeDocument/2006/relationships/hyperlink" Id="rId386"/>
    <Relationship TargetMode="External" Target="https://m.edsoo.ru/f8428c7c" Type="http://schemas.openxmlformats.org/officeDocument/2006/relationships/hyperlink" Id="rId387"/>
    <Relationship TargetMode="External" Target="https://m.edsoo.ru/f8422494" Type="http://schemas.openxmlformats.org/officeDocument/2006/relationships/hyperlink" Id="rId388"/>
    <Relationship TargetMode="External" Target="https://m.edsoo.ru/f8425cca" Type="http://schemas.openxmlformats.org/officeDocument/2006/relationships/hyperlink" Id="rId389"/>
    <Relationship TargetMode="External" Target="https://m.edsoo.ru/f8423f9c" Type="http://schemas.openxmlformats.org/officeDocument/2006/relationships/hyperlink" Id="rId390"/>
    <Relationship TargetMode="External" Target="https://m.edsoo.ru/f842b42c" Type="http://schemas.openxmlformats.org/officeDocument/2006/relationships/hyperlink" Id="rId391"/>
    <Relationship TargetMode="External" Target="https://m.edsoo.ru/f842b648" Type="http://schemas.openxmlformats.org/officeDocument/2006/relationships/hyperlink" Id="rId392"/>
    <Relationship TargetMode="External" Target="https://m.edsoo.ru/f8425ea0" Type="http://schemas.openxmlformats.org/officeDocument/2006/relationships/hyperlink" Id="rId393"/>
    <Relationship TargetMode="External" Target="https://m.edsoo.ru/f84276d8" Type="http://schemas.openxmlformats.org/officeDocument/2006/relationships/hyperlink" Id="rId394"/>
    <Relationship TargetMode="External" Target="https://m.edsoo.ru/f8427d36" Type="http://schemas.openxmlformats.org/officeDocument/2006/relationships/hyperlink" Id="rId395"/>
    <Relationship TargetMode="External" Target="https://m.edsoo.ru/f8426080" Type="http://schemas.openxmlformats.org/officeDocument/2006/relationships/hyperlink" Id="rId396"/>
    <Relationship TargetMode="External" Target="https://m.edsoo.ru/f842da88" Type="http://schemas.openxmlformats.org/officeDocument/2006/relationships/hyperlink" Id="rId397"/>
    <Relationship TargetMode="External" Target="https://m.edsoo.ru/f842a6b2" Type="http://schemas.openxmlformats.org/officeDocument/2006/relationships/hyperlink" Id="rId398"/>
    <Relationship TargetMode="External" Target="https://m.edsoo.ru/f842a6b2" Type="http://schemas.openxmlformats.org/officeDocument/2006/relationships/hyperlink" Id="rId399"/>
    <Relationship TargetMode="External" Target="https://m.edsoo.ru/f8424190" Type="http://schemas.openxmlformats.org/officeDocument/2006/relationships/hyperlink" Id="rId400"/>
    <Relationship TargetMode="External" Target="https://m.edsoo.ru/f8429906" Type="http://schemas.openxmlformats.org/officeDocument/2006/relationships/hyperlink" Id="rId401"/>
    <Relationship TargetMode="External" Target="https://m.edsoo.ru/f842c32c" Type="http://schemas.openxmlformats.org/officeDocument/2006/relationships/hyperlink" Id="rId402"/>
    <Relationship TargetMode="External" Target="https://m.edsoo.ru/f842c53e" Type="http://schemas.openxmlformats.org/officeDocument/2006/relationships/hyperlink" Id="rId403"/>
    <Relationship TargetMode="External" Target="https://m.edsoo.ru/f842c958" Type="http://schemas.openxmlformats.org/officeDocument/2006/relationships/hyperlink" Id="rId404"/>
    <Relationship TargetMode="External" Target="https://m.edsoo.ru/f842cb2e" Type="http://schemas.openxmlformats.org/officeDocument/2006/relationships/hyperlink" Id="rId405"/>
    <Relationship TargetMode="External" Target="https://m.edsoo.ru/f842d240" Type="http://schemas.openxmlformats.org/officeDocument/2006/relationships/hyperlink" Id="rId406"/>
    <Relationship TargetMode="External" Target="https://m.edsoo.ru/f842d47a" Type="http://schemas.openxmlformats.org/officeDocument/2006/relationships/hyperlink" Id="rId407"/>
    <Relationship TargetMode="External" Target="https://m.edsoo.ru/f842e38e" Type="http://schemas.openxmlformats.org/officeDocument/2006/relationships/hyperlink" Id="rId408"/>
    <Relationship TargetMode="External" Target="https://m.edsoo.ru/f842d682" Type="http://schemas.openxmlformats.org/officeDocument/2006/relationships/hyperlink" Id="rId409"/>
    <Relationship TargetMode="External" Target="https://m.edsoo.ru/f842d894" Type="http://schemas.openxmlformats.org/officeDocument/2006/relationships/hyperlink" Id="rId410"/>
    <Relationship TargetMode="External" Target="https://m.edsoo.ru/f842e974" Type="http://schemas.openxmlformats.org/officeDocument/2006/relationships/hyperlink" Id="rId411"/>
    <Relationship TargetMode="External" Target="https://m.edsoo.ru/f842fa4a" Type="http://schemas.openxmlformats.org/officeDocument/2006/relationships/hyperlink" Id="rId412"/>
    <Relationship TargetMode="External" Target="https://m.edsoo.ru/f842fea0" Type="http://schemas.openxmlformats.org/officeDocument/2006/relationships/hyperlink" Id="rId413"/>
    <Relationship TargetMode="External" Target="https://m.edsoo.ru/f842f1f8" Type="http://schemas.openxmlformats.org/officeDocument/2006/relationships/hyperlink" Id="rId414"/>
    <Relationship TargetMode="External" Target="https://m.edsoo.ru/f842fea0" Type="http://schemas.openxmlformats.org/officeDocument/2006/relationships/hyperlink" Id="rId415"/>
    <Relationship TargetMode="External" Target="https://m.edsoo.ru/f84321b4" Type="http://schemas.openxmlformats.org/officeDocument/2006/relationships/hyperlink" Id="rId416"/>
    <Relationship TargetMode="External" Target="https://m.edsoo.ru/f8430332" Type="http://schemas.openxmlformats.org/officeDocument/2006/relationships/hyperlink" Id="rId417"/>
    <Relationship TargetMode="External" Target="https://m.edsoo.ru/f843233a" Type="http://schemas.openxmlformats.org/officeDocument/2006/relationships/hyperlink" Id="rId418"/>
    <Relationship TargetMode="External" Target="https://m.edsoo.ru/f8433af0" Type="http://schemas.openxmlformats.org/officeDocument/2006/relationships/hyperlink" Id="rId419"/>
    <Relationship TargetMode="External" Target="https://m.edsoo.ru/f8434784" Type="http://schemas.openxmlformats.org/officeDocument/2006/relationships/hyperlink" Id="rId420"/>
    <Relationship TargetMode="External" Target="https://m.edsoo.ru/f8434c84" Type="http://schemas.openxmlformats.org/officeDocument/2006/relationships/hyperlink" Id="rId421"/>
    <Relationship TargetMode="External" Target="https://m.edsoo.ru/f8434a54" Type="http://schemas.openxmlformats.org/officeDocument/2006/relationships/hyperlink" Id="rId422"/>
    <Relationship TargetMode="External" Target="https://m.edsoo.ru/f84228ae" Type="http://schemas.openxmlformats.org/officeDocument/2006/relationships/hyperlink" Id="rId423"/>
    <Relationship TargetMode="External" Target="https://m.edsoo.ru/f8422d40" Type="http://schemas.openxmlformats.org/officeDocument/2006/relationships/hyperlink" Id="rId424"/>
    <Relationship TargetMode="External" Target="https://m.edsoo.ru/f8423038" Type="http://schemas.openxmlformats.org/officeDocument/2006/relationships/hyperlink" Id="rId425"/>
    <Relationship TargetMode="External" Target="https://m.edsoo.ru/f8422ac0" Type="http://schemas.openxmlformats.org/officeDocument/2006/relationships/hyperlink" Id="rId426"/>
    <Relationship TargetMode="External" Target="https://m.edsoo.ru/f84239ca" Type="http://schemas.openxmlformats.org/officeDocument/2006/relationships/hyperlink" Id="rId427"/>
    <Relationship TargetMode="External" Target="https://m.edsoo.ru/f8423b6e" Type="http://schemas.openxmlformats.org/officeDocument/2006/relationships/hyperlink" Id="rId428"/>
    <Relationship TargetMode="External" Target="https://m.edsoo.ru/f8427142" Type="http://schemas.openxmlformats.org/officeDocument/2006/relationships/hyperlink" Id="rId429"/>
    <Relationship TargetMode="External" Target="https://m.edsoo.ru/f84250e0" Type="http://schemas.openxmlformats.org/officeDocument/2006/relationships/hyperlink" Id="rId430"/>
    <Relationship TargetMode="External" Target="https://m.edsoo.ru/f8430904" Type="http://schemas.openxmlformats.org/officeDocument/2006/relationships/hyperlink" Id="rId431"/>
    <Relationship TargetMode="External" Target="https://m.edsoo.ru/f8423272" Type="http://schemas.openxmlformats.org/officeDocument/2006/relationships/hyperlink" Id="rId432"/>
    <Relationship TargetMode="External" Target="https://m.edsoo.ru/f8424f28" Type="http://schemas.openxmlformats.org/officeDocument/2006/relationships/hyperlink" Id="rId433"/>
    <Relationship TargetMode="External" Target="https://m.edsoo.ru/f84234ca" Type="http://schemas.openxmlformats.org/officeDocument/2006/relationships/hyperlink" Id="rId434"/>
    <Relationship TargetMode="External" Target="https://m.edsoo.ru/f842900a" Type="http://schemas.openxmlformats.org/officeDocument/2006/relationships/hyperlink" Id="rId435"/>
    <Relationship TargetMode="External" Target="https://m.edsoo.ru/f842900a" Type="http://schemas.openxmlformats.org/officeDocument/2006/relationships/hyperlink" Id="rId436"/>
    <Relationship TargetMode="External" Target="https://m.edsoo.ru/f8426238" Type="http://schemas.openxmlformats.org/officeDocument/2006/relationships/hyperlink" Id="rId437"/>
    <Relationship TargetMode="External" Target="https://m.edsoo.ru/f8431fd4" Type="http://schemas.openxmlformats.org/officeDocument/2006/relationships/hyperlink" Id="rId438"/>
    <Relationship TargetMode="External" Target="https://m.edsoo.ru/f8433cda" Type="http://schemas.openxmlformats.org/officeDocument/2006/relationships/hyperlink" Id="rId439"/>
    <Relationship TargetMode="External" Target="https://m.edsoo.ru/f841ef10" Type="http://schemas.openxmlformats.org/officeDocument/2006/relationships/hyperlink" Id="rId440"/>
    <Relationship TargetMode="External" Target="https://m.edsoo.ru/f843157a" Type="http://schemas.openxmlformats.org/officeDocument/2006/relationships/hyperlink" Id="rId441"/>
    <Relationship TargetMode="External" Target="https://m.edsoo.ru/f8434f36" Type="http://schemas.openxmlformats.org/officeDocument/2006/relationships/hyperlink" Id="rId442"/>
    <Relationship TargetMode="External" Target="https://m.edsoo.ru/f843639a" Type="http://schemas.openxmlformats.org/officeDocument/2006/relationships/hyperlink" Id="rId443"/>
    <Relationship TargetMode="External" Target="https://m.edsoo.ru/f84364e4" Type="http://schemas.openxmlformats.org/officeDocument/2006/relationships/hyperlink" Id="rId444"/>
    <Relationship TargetMode="External" Target="https://m.edsoo.ru/f8436818" Type="http://schemas.openxmlformats.org/officeDocument/2006/relationships/hyperlink" Id="rId445"/>
    <Relationship TargetMode="External" Target="https://m.edsoo.ru/fa250646" Type="http://schemas.openxmlformats.org/officeDocument/2006/relationships/hyperlink" Id="rId446"/>
    <Relationship TargetMode="External" Target="https://m.edsoo.ru/f843698a" Type="http://schemas.openxmlformats.org/officeDocument/2006/relationships/hyperlink" Id="rId447"/>
    <Relationship TargetMode="External" Target="https://m.edsoo.ru/f8436b10" Type="http://schemas.openxmlformats.org/officeDocument/2006/relationships/hyperlink" Id="rId448"/>
    <Relationship TargetMode="External" Target="https://m.edsoo.ru/f8436caa" Type="http://schemas.openxmlformats.org/officeDocument/2006/relationships/hyperlink" Id="rId449"/>
    <Relationship TargetMode="External" Target="https://m.edsoo.ru/f8436ffc" Type="http://schemas.openxmlformats.org/officeDocument/2006/relationships/hyperlink" Id="rId450"/>
    <Relationship TargetMode="External" Target="https://m.edsoo.ru/f8445a70" Type="http://schemas.openxmlformats.org/officeDocument/2006/relationships/hyperlink" Id="rId451"/>
    <Relationship TargetMode="External" Target="https://m.edsoo.ru/f8436e12" Type="http://schemas.openxmlformats.org/officeDocument/2006/relationships/hyperlink" Id="rId452"/>
    <Relationship TargetMode="External" Target="https://m.edsoo.ru/f843a800" Type="http://schemas.openxmlformats.org/officeDocument/2006/relationships/hyperlink" Id="rId453"/>
    <Relationship TargetMode="External" Target="https://m.edsoo.ru/f8439ff4" Type="http://schemas.openxmlformats.org/officeDocument/2006/relationships/hyperlink" Id="rId454"/>
    <Relationship TargetMode="External" Target="https://m.edsoo.ru/f843ac10" Type="http://schemas.openxmlformats.org/officeDocument/2006/relationships/hyperlink" Id="rId455"/>
    <Relationship TargetMode="External" Target="https://m.edsoo.ru/f8438276" Type="http://schemas.openxmlformats.org/officeDocument/2006/relationships/hyperlink" Id="rId456"/>
    <Relationship TargetMode="External" Target="https://m.edsoo.ru/f8437fb0" Type="http://schemas.openxmlformats.org/officeDocument/2006/relationships/hyperlink" Id="rId457"/>
    <Relationship TargetMode="External" Target="https://m.edsoo.ru/f843b818" Type="http://schemas.openxmlformats.org/officeDocument/2006/relationships/hyperlink" Id="rId458"/>
    <Relationship TargetMode="External" Target="https://m.edsoo.ru/f843c984" Type="http://schemas.openxmlformats.org/officeDocument/2006/relationships/hyperlink" Id="rId459"/>
    <Relationship TargetMode="External" Target="https://m.edsoo.ru/f843caec" Type="http://schemas.openxmlformats.org/officeDocument/2006/relationships/hyperlink" Id="rId460"/>
    <Relationship TargetMode="External" Target="https://m.edsoo.ru/f843cc40" Type="http://schemas.openxmlformats.org/officeDocument/2006/relationships/hyperlink" Id="rId461"/>
    <Relationship TargetMode="External" Target="https://m.edsoo.ru/f843cda8" Type="http://schemas.openxmlformats.org/officeDocument/2006/relationships/hyperlink" Id="rId462"/>
    <Relationship TargetMode="External" Target="https://m.edsoo.ru/f843cefc" Type="http://schemas.openxmlformats.org/officeDocument/2006/relationships/hyperlink" Id="rId463"/>
    <Relationship TargetMode="External" Target="https://m.edsoo.ru/f843d866" Type="http://schemas.openxmlformats.org/officeDocument/2006/relationships/hyperlink" Id="rId464"/>
    <Relationship TargetMode="External" Target="https://m.edsoo.ru/f843dce4" Type="http://schemas.openxmlformats.org/officeDocument/2006/relationships/hyperlink" Id="rId465"/>
    <Relationship TargetMode="External" Target="https://m.edsoo.ru/f843f210" Type="http://schemas.openxmlformats.org/officeDocument/2006/relationships/hyperlink" Id="rId466"/>
    <Relationship TargetMode="External" Target="https://m.edsoo.ru/fa25110e" Type="http://schemas.openxmlformats.org/officeDocument/2006/relationships/hyperlink" Id="rId467"/>
    <Relationship TargetMode="External" Target="https://m.edsoo.ru/f843f7c4" Type="http://schemas.openxmlformats.org/officeDocument/2006/relationships/hyperlink" Id="rId468"/>
    <Relationship TargetMode="External" Target="https://m.edsoo.ru/f8440408" Type="http://schemas.openxmlformats.org/officeDocument/2006/relationships/hyperlink" Id="rId469"/>
    <Relationship TargetMode="External" Target="https://m.edsoo.ru/f844052a" Type="http://schemas.openxmlformats.org/officeDocument/2006/relationships/hyperlink" Id="rId470"/>
    <Relationship TargetMode="External" Target="https://m.edsoo.ru/f844168c" Type="http://schemas.openxmlformats.org/officeDocument/2006/relationships/hyperlink" Id="rId471"/>
    <Relationship TargetMode="External" Target="https://m.edsoo.ru/f8442b90" Type="http://schemas.openxmlformats.org/officeDocument/2006/relationships/hyperlink" Id="rId472"/>
    <Relationship TargetMode="External" Target="https://m.edsoo.ru/f8442cb2" Type="http://schemas.openxmlformats.org/officeDocument/2006/relationships/hyperlink" Id="rId473"/>
    <Relationship TargetMode="External" Target="https://m.edsoo.ru/f843db72" Type="http://schemas.openxmlformats.org/officeDocument/2006/relationships/hyperlink" Id="rId474"/>
    <Relationship TargetMode="External" Target="https://m.edsoo.ru/f844304a" Type="http://schemas.openxmlformats.org/officeDocument/2006/relationships/hyperlink" Id="rId475"/>
    <Relationship TargetMode="External" Target="https://m.edsoo.ru/f8443180" Type="http://schemas.openxmlformats.org/officeDocument/2006/relationships/hyperlink" Id="rId476"/>
    <Relationship TargetMode="External" Target="https://m.edsoo.ru/fa250cea" Type="http://schemas.openxmlformats.org/officeDocument/2006/relationships/hyperlink" Id="rId477"/>
    <Relationship TargetMode="External" Target="https://m.edsoo.ru/f84445f8" Type="http://schemas.openxmlformats.org/officeDocument/2006/relationships/hyperlink" Id="rId478"/>
    <Relationship TargetMode="External" Target="https://m.edsoo.ru/f84383ca" Type="http://schemas.openxmlformats.org/officeDocument/2006/relationships/hyperlink" Id="rId479"/>
    <Relationship TargetMode="External" Target="https://m.edsoo.ru/fa250a60" Type="http://schemas.openxmlformats.org/officeDocument/2006/relationships/hyperlink" Id="rId480"/>
    <Relationship TargetMode="External" Target="https://m.edsoo.ru/fa250a60" Type="http://schemas.openxmlformats.org/officeDocument/2006/relationships/hyperlink" Id="rId481"/>
    <Relationship TargetMode="External" Target="https://m.edsoo.ru/fa250baa" Type="http://schemas.openxmlformats.org/officeDocument/2006/relationships/hyperlink" Id="rId482"/>
    <Relationship TargetMode="External" Target="https://m.edsoo.ru/f8441e2a" Type="http://schemas.openxmlformats.org/officeDocument/2006/relationships/hyperlink" Id="rId483"/>
    <Relationship TargetMode="External" Target="https://m.edsoo.ru/f84412f4" Type="http://schemas.openxmlformats.org/officeDocument/2006/relationships/hyperlink" Id="rId484"/>
    <Relationship TargetMode="External" Target="https://m.edsoo.ru/f844369e" Type="http://schemas.openxmlformats.org/officeDocument/2006/relationships/hyperlink" Id="rId485"/>
    <Relationship TargetMode="External" Target="https://m.edsoo.ru/f84437ca" Type="http://schemas.openxmlformats.org/officeDocument/2006/relationships/hyperlink" Id="rId486"/>
    <Relationship TargetMode="External" Target="https://m.edsoo.ru/fa251244" Type="http://schemas.openxmlformats.org/officeDocument/2006/relationships/hyperlink" Id="rId487"/>
    <Relationship TargetMode="External" Target="https://m.edsoo.ru/fa2513de" Type="http://schemas.openxmlformats.org/officeDocument/2006/relationships/hyperlink" Id="rId488"/>
    <Relationship TargetMode="External" Target="https://m.edsoo.ru/f8435af7" Type="http://schemas.openxmlformats.org/officeDocument/2006/relationships/hyperlink" Id="rId489"/>
    <Relationship TargetMode="External" Target="https://m.edsoo.ru/f8435af8" Type="http://schemas.openxmlformats.org/officeDocument/2006/relationships/hyperlink" Id="rId490"/>
    <Relationship TargetMode="External" Target="https://m.edsoo.ru/f8435c42" Type="http://schemas.openxmlformats.org/officeDocument/2006/relationships/hyperlink" Id="rId491"/>
    <Relationship TargetMode="External" Target="https://m.edsoo.ru/f8438e60" Type="http://schemas.openxmlformats.org/officeDocument/2006/relationships/hyperlink" Id="rId492"/>
    <Relationship TargetMode="External" Target="https://m.edsoo.ru/f8443b1c" Type="http://schemas.openxmlformats.org/officeDocument/2006/relationships/hyperlink" Id="rId493"/>
    <Relationship TargetMode="External" Target="https://m.edsoo.ru/f8443c3e" Type="http://schemas.openxmlformats.org/officeDocument/2006/relationships/hyperlink" Id="rId494"/>
    <Relationship TargetMode="External" Target="https://m.edsoo.ru/f8443ee6" Type="http://schemas.openxmlformats.org/officeDocument/2006/relationships/hyperlink" Id="rId495"/>
    <Relationship TargetMode="External" Target="https://m.edsoo.ru/f8443dc4" Type="http://schemas.openxmlformats.org/officeDocument/2006/relationships/hyperlink" Id="rId496"/>
    <Relationship TargetMode="External" Target="https://m.edsoo.ru/f844436e" Type="http://schemas.openxmlformats.org/officeDocument/2006/relationships/hyperlink" Id="rId497"/>
    <Relationship TargetMode="External" Target="https://m.edsoo.ru/f84444d6" Type="http://schemas.openxmlformats.org/officeDocument/2006/relationships/hyperlink" Id="rId498"/>
    <Relationship TargetMode="External" Target="https://m.edsoo.ru/f84448dc" Type="http://schemas.openxmlformats.org/officeDocument/2006/relationships/hyperlink" Id="rId499"/>
    <Relationship TargetMode="External" Target="https://m.edsoo.ru/f8444f3a" Type="http://schemas.openxmlformats.org/officeDocument/2006/relationships/hyperlink" Id="rId500"/>
    <Relationship TargetMode="External" Target="https://m.edsoo.ru/f84453f4" Type="http://schemas.openxmlformats.org/officeDocument/2006/relationships/hyperlink" Id="rId501"/>
    <Relationship TargetMode="External" Target="https://m.edsoo.ru/f84456e2" Type="http://schemas.openxmlformats.org/officeDocument/2006/relationships/hyperlink" Id="rId502"/>
    <Relationship TargetMode="External" Target="https://m.edsoo.ru/f84456e2" Type="http://schemas.openxmlformats.org/officeDocument/2006/relationships/hyperlink" Id="rId503"/>
    <Relationship TargetMode="External" Target="https://m.edsoo.ru/f84378da" Type="http://schemas.openxmlformats.org/officeDocument/2006/relationships/hyperlink" Id="rId504"/>
    <Relationship TargetMode="External" Target="https://m.edsoo.ru/f84371d2" Type="http://schemas.openxmlformats.org/officeDocument/2006/relationships/hyperlink" Id="rId505"/>
    <Relationship TargetMode="External" Target="https://m.edsoo.ru/f8437344" Type="http://schemas.openxmlformats.org/officeDocument/2006/relationships/hyperlink" Id="rId506"/>
    <Relationship TargetMode="External" Target="https://m.edsoo.ru/f84374ac" Type="http://schemas.openxmlformats.org/officeDocument/2006/relationships/hyperlink" Id="rId507"/>
    <Relationship TargetMode="External" Target="https://m.edsoo.ru/f843a67a" Type="http://schemas.openxmlformats.org/officeDocument/2006/relationships/hyperlink" Id="rId508"/>
    <Relationship TargetMode="External" Target="https://m.edsoo.ru/f8437c72" Type="http://schemas.openxmlformats.org/officeDocument/2006/relationships/hyperlink" Id="rId509"/>
    <Relationship TargetMode="External" Target="https://m.edsoo.ru/f843c42a" Type="http://schemas.openxmlformats.org/officeDocument/2006/relationships/hyperlink" Id="rId510"/>
    <Relationship TargetMode="External" Target="https://m.edsoo.ru/f843c7c2" Type="http://schemas.openxmlformats.org/officeDocument/2006/relationships/hyperlink" Id="rId511"/>
    <Relationship TargetMode="External" Target="https://m.edsoo.ru/f8438122" Type="http://schemas.openxmlformats.org/officeDocument/2006/relationships/hyperlink" Id="rId512"/>
    <Relationship TargetMode="External" Target="https://m.edsoo.ru/f843fcd8" Type="http://schemas.openxmlformats.org/officeDocument/2006/relationships/hyperlink" Id="rId513"/>
    <Relationship TargetMode="External" Target="https://m.edsoo.ru/f843fa44" Type="http://schemas.openxmlformats.org/officeDocument/2006/relationships/hyperlink" Id="rId514"/>
    <Relationship TargetMode="External" Target="https://m.edsoo.ru/f843f90e" Type="http://schemas.openxmlformats.org/officeDocument/2006/relationships/hyperlink" Id="rId515"/>
    <Relationship TargetMode="External" Target="https://m.edsoo.ru/f8440732" Type="http://schemas.openxmlformats.org/officeDocument/2006/relationships/hyperlink" Id="rId516"/>
    <Relationship TargetMode="External" Target="https://m.edsoo.ru/f844087c" Type="http://schemas.openxmlformats.org/officeDocument/2006/relationships/hyperlink" Id="rId517"/>
    <Relationship TargetMode="External" Target="https://m.edsoo.ru/f8441d08" Type="http://schemas.openxmlformats.org/officeDocument/2006/relationships/hyperlink" Id="rId518"/>
    <Relationship TargetMode="External" Target="https://m.edsoo.ru/f84410a6" Type="http://schemas.openxmlformats.org/officeDocument/2006/relationships/hyperlink" Id="rId519"/>
    <Relationship TargetMode="External" Target="https://m.edsoo.ru/f84412f4" Type="http://schemas.openxmlformats.org/officeDocument/2006/relationships/hyperlink" Id="rId520"/>
    <Relationship TargetMode="External" Target="https://m.edsoo.ru/f844157e" Type="http://schemas.openxmlformats.org/officeDocument/2006/relationships/hyperlink" Id="rId521"/>
    <Relationship TargetMode="External" Target="https://m.edsoo.ru/f844179a" Type="http://schemas.openxmlformats.org/officeDocument/2006/relationships/hyperlink" Id="rId522"/>
    <Relationship TargetMode="External" Target="https://m.edsoo.ru/f844219a" Type="http://schemas.openxmlformats.org/officeDocument/2006/relationships/hyperlink" Id="rId523"/>
    <Relationship TargetMode="External" Target="https://m.edsoo.ru/f8442a6e" Type="http://schemas.openxmlformats.org/officeDocument/2006/relationships/hyperlink" Id="rId524"/>
    <Relationship TargetMode="External" Target="https://m.edsoo.ru/f8443298" Type="http://schemas.openxmlformats.org/officeDocument/2006/relationships/hyperlink" Id="rId525"/>
    <Relationship TargetMode="External" Target="https://m.edsoo.ru/fa251c12" Type="http://schemas.openxmlformats.org/officeDocument/2006/relationships/hyperlink" Id="rId526"/>
    <Relationship TargetMode="External" Target="https://m.edsoo.ru/f8439018" Type="http://schemas.openxmlformats.org/officeDocument/2006/relationships/hyperlink" Id="rId527"/>
    <Relationship TargetMode="External" Target="https://m.edsoo.ru/f84451ba" Type="http://schemas.openxmlformats.org/officeDocument/2006/relationships/hyperlink" Id="rId528"/>
    <Relationship TargetMode="External" Target="https://m.edsoo.ru/f84456e2" Type="http://schemas.openxmlformats.org/officeDocument/2006/relationships/hyperlink" Id="rId529"/>
    <Relationship TargetMode="External" Target="https://m.edsoo.ru/fa251adc" Type="http://schemas.openxmlformats.org/officeDocument/2006/relationships/hyperlink" Id="rId530"/>
    <Relationship TargetMode="External" Target="https://m.edsoo.ru/f84437ca" Type="http://schemas.openxmlformats.org/officeDocument/2006/relationships/hyperlink" Id="rId531"/>
    <Relationship TargetMode="External" Target="https://m.edsoo.ru/f843508a" Type="http://schemas.openxmlformats.org/officeDocument/2006/relationships/hyperlink" Id="rId532"/>
    <Relationship TargetMode="External" Target="https://m.edsoo.ru/f8435378" Type="http://schemas.openxmlformats.org/officeDocument/2006/relationships/hyperlink" Id="rId533"/>
    <Relationship TargetMode="External" Target="https://m.edsoo.ru/f84351f2" Type="http://schemas.openxmlformats.org/officeDocument/2006/relationships/hyperlink" Id="rId534"/>
    <Relationship TargetMode="External" Target="https://m.edsoo.ru/f843d6f4" Type="http://schemas.openxmlformats.org/officeDocument/2006/relationships/hyperlink" Id="rId535"/>
    <Relationship TargetMode="External" Target="https://m.edsoo.ru/f84354ea" Type="http://schemas.openxmlformats.org/officeDocument/2006/relationships/hyperlink" Id="rId536"/>
    <Relationship TargetMode="External" Target="https://m.edsoo.ru/f843f67a" Type="http://schemas.openxmlformats.org/officeDocument/2006/relationships/hyperlink" Id="rId537"/>
    <Relationship TargetMode="External" Target="https://m.edsoo.ru/f843565c" Type="http://schemas.openxmlformats.org/officeDocument/2006/relationships/hyperlink" Id="rId538"/>
    <Relationship TargetMode="External" Target="https://m.edsoo.ru/f843966c" Type="http://schemas.openxmlformats.org/officeDocument/2006/relationships/hyperlink" Id="rId539"/>
    <Relationship TargetMode="External" Target="https://m.edsoo.ru/f84401e2" Type="http://schemas.openxmlformats.org/officeDocument/2006/relationships/hyperlink" Id="rId540"/>
    <Relationship TargetMode="External" Target="https://m.edsoo.ru/f8441466" Type="http://schemas.openxmlformats.org/officeDocument/2006/relationships/hyperlink" Id="rId541"/>
    <Relationship TargetMode="External" Target="https://m.edsoo.ru/f8441f4c" Type="http://schemas.openxmlformats.org/officeDocument/2006/relationships/hyperlink" Id="rId542"/>
    <Relationship TargetMode="External" Target="https://m.edsoo.ru/f843aabc" Type="http://schemas.openxmlformats.org/officeDocument/2006/relationships/hyperlink" Id="rId543"/>
    <Relationship TargetMode="External" Target="https://m.edsoo.ru/f843b67e" Type="http://schemas.openxmlformats.org/officeDocument/2006/relationships/hyperlink" Id="rId544"/>
    <Relationship TargetMode="External" Target="https://m.edsoo.ru/f84418c6" Type="http://schemas.openxmlformats.org/officeDocument/2006/relationships/hyperlink" Id="rId545"/>
    <Relationship TargetMode="External" Target="https://m.edsoo.ru/f843bd72" Type="http://schemas.openxmlformats.org/officeDocument/2006/relationships/hyperlink" Id="rId546"/>
    <Relationship TargetMode="External" Target="https://m.edsoo.ru/f84401e2" Type="http://schemas.openxmlformats.org/officeDocument/2006/relationships/hyperlink" Id="rId547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